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1A4BB" w14:textId="034842F3" w:rsidR="000B5839" w:rsidRPr="00863E26" w:rsidRDefault="00855060" w:rsidP="000B5839">
      <w:pPr>
        <w:pStyle w:val="Headinglevel1"/>
        <w:rPr>
          <w:rFonts w:ascii="Tahoma" w:hAnsi="Tahoma" w:cs="Tahoma"/>
          <w:sz w:val="22"/>
          <w:szCs w:val="22"/>
          <w:shd w:val="clear" w:color="auto" w:fill="FFFFFF"/>
        </w:rPr>
      </w:pPr>
      <w:r>
        <w:rPr>
          <w:rFonts w:ascii="Tahoma" w:hAnsi="Tahoma" w:cs="Tahoma"/>
          <w:sz w:val="24"/>
          <w:szCs w:val="24"/>
          <w:shd w:val="clear" w:color="auto" w:fill="FFFFFF"/>
        </w:rPr>
        <w:t xml:space="preserve">Highdown School </w:t>
      </w:r>
      <w:r w:rsidR="000B5839">
        <w:rPr>
          <w:rFonts w:ascii="Tahoma" w:hAnsi="Tahoma" w:cs="Tahoma"/>
          <w:sz w:val="24"/>
          <w:szCs w:val="24"/>
          <w:shd w:val="clear" w:color="auto" w:fill="FFFFFF"/>
        </w:rPr>
        <w:t xml:space="preserve">EXAM ENTRY </w:t>
      </w:r>
      <w:r w:rsidR="000B5839" w:rsidRPr="00EB7AB5">
        <w:rPr>
          <w:rFonts w:ascii="Tahoma" w:hAnsi="Tahoma" w:cs="Tahoma"/>
          <w:sz w:val="24"/>
          <w:szCs w:val="24"/>
          <w:shd w:val="clear" w:color="auto" w:fill="FFFFFF"/>
        </w:rPr>
        <w:t>FORM</w:t>
      </w:r>
      <w:r w:rsidR="000B5839" w:rsidRPr="00863E26">
        <w:rPr>
          <w:rFonts w:ascii="Tahoma" w:hAnsi="Tahoma" w:cs="Tahoma"/>
          <w:sz w:val="24"/>
          <w:szCs w:val="24"/>
          <w:shd w:val="clear" w:color="auto" w:fill="FFFFFF"/>
        </w:rPr>
        <w:tab/>
      </w:r>
      <w:r w:rsidR="000B5839" w:rsidRPr="00863E26">
        <w:rPr>
          <w:rFonts w:ascii="Tahoma" w:hAnsi="Tahoma" w:cs="Tahoma"/>
          <w:sz w:val="24"/>
          <w:szCs w:val="24"/>
          <w:shd w:val="clear" w:color="auto" w:fill="FFFFFF"/>
        </w:rPr>
        <w:tab/>
      </w:r>
      <w:r w:rsidR="000B5839" w:rsidRPr="00863E26">
        <w:rPr>
          <w:rFonts w:ascii="Tahoma" w:hAnsi="Tahoma" w:cs="Tahoma"/>
          <w:sz w:val="24"/>
          <w:szCs w:val="24"/>
          <w:shd w:val="clear" w:color="auto" w:fill="FFFFFF"/>
        </w:rPr>
        <w:tab/>
      </w:r>
      <w:r w:rsidR="000B5839" w:rsidRPr="00863E26">
        <w:rPr>
          <w:rFonts w:ascii="Tahoma" w:hAnsi="Tahoma" w:cs="Tahoma"/>
          <w:sz w:val="24"/>
          <w:szCs w:val="24"/>
          <w:shd w:val="clear" w:color="auto" w:fill="FFFFFF"/>
        </w:rPr>
        <w:tab/>
      </w:r>
      <w:r w:rsidR="000B5839">
        <w:rPr>
          <w:rFonts w:ascii="Tahoma" w:hAnsi="Tahoma" w:cs="Tahoma"/>
          <w:b w:val="0"/>
          <w:bCs/>
          <w:color w:val="FF3300"/>
          <w:sz w:val="22"/>
          <w:szCs w:val="22"/>
        </w:rPr>
        <w:t>EXAM SERIES</w:t>
      </w:r>
      <w:r w:rsidR="000B5839" w:rsidRPr="00863E26">
        <w:rPr>
          <w:rFonts w:ascii="Tahoma" w:hAnsi="Tahoma" w:cs="Tahoma"/>
          <w:b w:val="0"/>
          <w:bCs/>
          <w:color w:val="FF3300"/>
          <w:sz w:val="22"/>
          <w:szCs w:val="22"/>
        </w:rPr>
        <w:t>:</w:t>
      </w:r>
    </w:p>
    <w:p w14:paraId="06E9980B" w14:textId="7A31FE45" w:rsidR="000B5839" w:rsidRPr="002017C1" w:rsidRDefault="000B5839" w:rsidP="000B5839">
      <w:pPr>
        <w:pStyle w:val="Headinglevel2"/>
        <w:spacing w:before="0"/>
        <w:rPr>
          <w:rFonts w:ascii="Tahoma" w:hAnsi="Tahoma" w:cs="Tahoma"/>
          <w:b w:val="0"/>
          <w:bCs/>
          <w:sz w:val="22"/>
          <w:szCs w:val="22"/>
        </w:rPr>
      </w:pPr>
      <w:r w:rsidRPr="002017C1">
        <w:rPr>
          <w:rFonts w:ascii="Tahoma" w:hAnsi="Tahoma" w:cs="Tahoma"/>
          <w:b w:val="0"/>
          <w:bCs/>
          <w:sz w:val="22"/>
          <w:szCs w:val="22"/>
          <w:shd w:val="clear" w:color="auto" w:fill="FFFFFF"/>
        </w:rPr>
        <w:t>(</w:t>
      </w:r>
      <w:r>
        <w:rPr>
          <w:rFonts w:ascii="Tahoma" w:hAnsi="Tahoma" w:cs="Tahoma"/>
          <w:b w:val="0"/>
          <w:bCs/>
          <w:sz w:val="22"/>
          <w:szCs w:val="22"/>
          <w:shd w:val="clear" w:color="auto" w:fill="FFFFFF"/>
        </w:rPr>
        <w:t>EXAM RE-SIT ENTRY FORM</w:t>
      </w:r>
      <w:r w:rsidRPr="002017C1">
        <w:rPr>
          <w:rFonts w:ascii="Tahoma" w:hAnsi="Tahoma" w:cs="Tahoma"/>
          <w:b w:val="0"/>
          <w:bCs/>
          <w:sz w:val="22"/>
          <w:szCs w:val="22"/>
          <w:shd w:val="clear" w:color="auto" w:fill="FFFFFF"/>
        </w:rPr>
        <w:t>)</w:t>
      </w:r>
      <w:r w:rsidRPr="002017C1">
        <w:rPr>
          <w:rFonts w:ascii="Tahoma" w:hAnsi="Tahoma" w:cs="Tahoma"/>
          <w:b w:val="0"/>
          <w:bCs/>
          <w:noProof/>
          <w:sz w:val="20"/>
          <w:szCs w:val="20"/>
          <w:highlight w:val="yellow"/>
        </w:rPr>
        <w:t xml:space="preserve"> </w:t>
      </w:r>
    </w:p>
    <w:p w14:paraId="5976B449" w14:textId="14163672" w:rsidR="000B5839" w:rsidRPr="00855060" w:rsidRDefault="00855060" w:rsidP="00855060">
      <w:pPr>
        <w:pStyle w:val="Headinglevel1"/>
        <w:spacing w:before="120" w:after="120"/>
        <w:rPr>
          <w:rFonts w:ascii="Tahoma" w:hAnsi="Tahoma" w:cs="Tahoma"/>
          <w:b w:val="0"/>
          <w:color w:val="auto"/>
          <w:sz w:val="22"/>
          <w:szCs w:val="22"/>
        </w:rPr>
      </w:pPr>
      <w:r>
        <w:rPr>
          <w:rFonts w:ascii="Tahoma" w:hAnsi="Tahoma" w:cs="Tahoma"/>
          <w:bCs/>
          <w:color w:val="auto"/>
          <w:sz w:val="22"/>
          <w:szCs w:val="22"/>
        </w:rPr>
        <w:t>Candidate</w:t>
      </w:r>
      <w:r w:rsidR="000B5839" w:rsidRPr="00E437E8">
        <w:rPr>
          <w:rFonts w:ascii="Tahoma" w:hAnsi="Tahoma" w:cs="Tahoma"/>
          <w:bCs/>
          <w:color w:val="auto"/>
          <w:sz w:val="22"/>
          <w:szCs w:val="22"/>
        </w:rPr>
        <w:t xml:space="preserve"> details</w:t>
      </w:r>
      <w:r>
        <w:rPr>
          <w:rFonts w:ascii="Tahoma" w:hAnsi="Tahoma" w:cs="Tahoma"/>
          <w:bCs/>
          <w:color w:val="auto"/>
          <w:sz w:val="22"/>
          <w:szCs w:val="22"/>
        </w:rPr>
        <w:t xml:space="preserve">                    </w:t>
      </w:r>
      <w:r w:rsidRPr="00863E26">
        <w:rPr>
          <w:rFonts w:ascii="Tahoma" w:hAnsi="Tahoma" w:cs="Tahoma"/>
          <w:b w:val="0"/>
          <w:color w:val="auto"/>
          <w:sz w:val="22"/>
          <w:szCs w:val="22"/>
        </w:rPr>
        <w:t>Please complete the white boxes below in BLOCK CAPITALS</w:t>
      </w:r>
    </w:p>
    <w:tbl>
      <w:tblPr>
        <w:tblW w:w="50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79"/>
        <w:gridCol w:w="3268"/>
        <w:gridCol w:w="1977"/>
        <w:gridCol w:w="3568"/>
      </w:tblGrid>
      <w:tr w:rsidR="00855060" w:rsidRPr="000B5839" w14:paraId="0C70EFA5" w14:textId="77777777" w:rsidTr="00855060">
        <w:trPr>
          <w:cantSplit/>
          <w:trHeight w:val="465"/>
          <w:tblHeader/>
        </w:trPr>
        <w:tc>
          <w:tcPr>
            <w:tcW w:w="917" w:type="pct"/>
            <w:shd w:val="clear" w:color="auto" w:fill="C6D9F1" w:themeFill="text2" w:themeFillTint="33"/>
            <w:vAlign w:val="center"/>
          </w:tcPr>
          <w:p w14:paraId="50566C02" w14:textId="7116E690" w:rsidR="00855060" w:rsidRPr="000B5839" w:rsidRDefault="00D03A3B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0B5839">
              <w:rPr>
                <w:rFonts w:eastAsia="Times New Roman" w:cs="Tahoma"/>
                <w:sz w:val="20"/>
                <w:szCs w:val="20"/>
              </w:rPr>
              <w:t xml:space="preserve">Candidate </w:t>
            </w:r>
            <w:r>
              <w:rPr>
                <w:rFonts w:eastAsia="Times New Roman" w:cs="Tahoma"/>
                <w:sz w:val="20"/>
                <w:szCs w:val="20"/>
              </w:rPr>
              <w:t>F</w:t>
            </w:r>
            <w:r w:rsidRPr="000B5839">
              <w:rPr>
                <w:rFonts w:eastAsia="Times New Roman" w:cs="Tahoma"/>
                <w:sz w:val="20"/>
                <w:szCs w:val="20"/>
              </w:rPr>
              <w:t>orename</w:t>
            </w:r>
            <w:r>
              <w:rPr>
                <w:rFonts w:eastAsia="Times New Roman" w:cs="Tahoma"/>
                <w:sz w:val="20"/>
                <w:szCs w:val="20"/>
              </w:rPr>
              <w:t xml:space="preserve"> 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1E7A6830" w14:textId="77777777" w:rsidR="00855060" w:rsidRPr="000B5839" w:rsidRDefault="00855060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</w:p>
        </w:tc>
        <w:tc>
          <w:tcPr>
            <w:tcW w:w="916" w:type="pct"/>
            <w:shd w:val="clear" w:color="auto" w:fill="C6D9F1" w:themeFill="text2" w:themeFillTint="33"/>
            <w:vAlign w:val="center"/>
          </w:tcPr>
          <w:p w14:paraId="58FBBCA6" w14:textId="5CF18282" w:rsidR="00855060" w:rsidRPr="00D03A3B" w:rsidRDefault="00D42719" w:rsidP="0004532D">
            <w:pPr>
              <w:spacing w:after="0" w:line="240" w:lineRule="auto"/>
              <w:rPr>
                <w:rFonts w:eastAsia="Times New Roman" w:cs="Tahoma"/>
                <w:sz w:val="16"/>
                <w:szCs w:val="16"/>
              </w:rPr>
            </w:pPr>
            <w:r w:rsidRPr="000B5839">
              <w:rPr>
                <w:rFonts w:eastAsia="Times New Roman" w:cs="Tahoma"/>
                <w:sz w:val="20"/>
                <w:szCs w:val="20"/>
              </w:rPr>
              <w:t xml:space="preserve">Candidate </w:t>
            </w:r>
            <w:r>
              <w:rPr>
                <w:rFonts w:eastAsia="Times New Roman" w:cs="Tahoma"/>
                <w:sz w:val="20"/>
                <w:szCs w:val="20"/>
              </w:rPr>
              <w:t>S</w:t>
            </w:r>
            <w:r w:rsidRPr="000B5839">
              <w:rPr>
                <w:rFonts w:eastAsia="Times New Roman" w:cs="Tahoma"/>
                <w:sz w:val="20"/>
                <w:szCs w:val="20"/>
              </w:rPr>
              <w:t>urname</w:t>
            </w:r>
          </w:p>
        </w:tc>
        <w:tc>
          <w:tcPr>
            <w:tcW w:w="1653" w:type="pct"/>
            <w:shd w:val="clear" w:color="auto" w:fill="auto"/>
            <w:vAlign w:val="center"/>
          </w:tcPr>
          <w:p w14:paraId="4C810385" w14:textId="77777777" w:rsidR="00855060" w:rsidRPr="000B5839" w:rsidRDefault="00855060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</w:p>
        </w:tc>
      </w:tr>
      <w:tr w:rsidR="000B5839" w:rsidRPr="000B5839" w14:paraId="4AECB1A0" w14:textId="77777777" w:rsidTr="00855060">
        <w:trPr>
          <w:cantSplit/>
          <w:trHeight w:val="465"/>
          <w:tblHeader/>
        </w:trPr>
        <w:tc>
          <w:tcPr>
            <w:tcW w:w="917" w:type="pct"/>
            <w:shd w:val="clear" w:color="auto" w:fill="C6D9F1" w:themeFill="text2" w:themeFillTint="33"/>
            <w:vAlign w:val="center"/>
          </w:tcPr>
          <w:p w14:paraId="73887595" w14:textId="5D2DFB6B" w:rsidR="000B5839" w:rsidRPr="000B5839" w:rsidRDefault="00D03A3B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>
              <w:rPr>
                <w:rFonts w:eastAsia="Times New Roman" w:cs="Tahoma"/>
                <w:sz w:val="20"/>
                <w:szCs w:val="20"/>
              </w:rPr>
              <w:t>Date of Birth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5513C718" w14:textId="75D83163" w:rsidR="000B5839" w:rsidRPr="000B5839" w:rsidRDefault="000B5839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</w:p>
        </w:tc>
        <w:tc>
          <w:tcPr>
            <w:tcW w:w="916" w:type="pct"/>
            <w:shd w:val="clear" w:color="auto" w:fill="C6D9F1" w:themeFill="text2" w:themeFillTint="33"/>
            <w:vAlign w:val="center"/>
          </w:tcPr>
          <w:p w14:paraId="07BE56AD" w14:textId="77777777" w:rsidR="00D42719" w:rsidRDefault="00D42719" w:rsidP="00D42719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>
              <w:rPr>
                <w:rFonts w:eastAsia="Times New Roman" w:cs="Tahoma"/>
                <w:sz w:val="20"/>
                <w:szCs w:val="20"/>
              </w:rPr>
              <w:t xml:space="preserve">UCI number </w:t>
            </w:r>
          </w:p>
          <w:p w14:paraId="72C9C832" w14:textId="2C0FE751" w:rsidR="000B5839" w:rsidRPr="000B5839" w:rsidRDefault="00D42719" w:rsidP="00D42719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D03A3B">
              <w:rPr>
                <w:rFonts w:eastAsia="Times New Roman" w:cs="Tahoma"/>
                <w:sz w:val="16"/>
                <w:szCs w:val="16"/>
              </w:rPr>
              <w:t>Available from your school on request</w:t>
            </w:r>
          </w:p>
        </w:tc>
        <w:tc>
          <w:tcPr>
            <w:tcW w:w="1653" w:type="pct"/>
            <w:shd w:val="clear" w:color="auto" w:fill="auto"/>
            <w:vAlign w:val="center"/>
          </w:tcPr>
          <w:p w14:paraId="42121642" w14:textId="77777777" w:rsidR="000B5839" w:rsidRPr="000B5839" w:rsidRDefault="000B5839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</w:p>
        </w:tc>
      </w:tr>
      <w:tr w:rsidR="00855060" w:rsidRPr="000B5839" w14:paraId="12078E4B" w14:textId="77777777" w:rsidTr="00855060">
        <w:trPr>
          <w:cantSplit/>
          <w:trHeight w:val="465"/>
          <w:tblHeader/>
        </w:trPr>
        <w:tc>
          <w:tcPr>
            <w:tcW w:w="917" w:type="pct"/>
            <w:shd w:val="clear" w:color="auto" w:fill="C6D9F1" w:themeFill="text2" w:themeFillTint="33"/>
            <w:vAlign w:val="center"/>
          </w:tcPr>
          <w:p w14:paraId="334E4C77" w14:textId="3A672F02" w:rsidR="00855060" w:rsidRPr="000B5839" w:rsidRDefault="00855060" w:rsidP="00D77388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>
              <w:rPr>
                <w:rFonts w:eastAsia="Times New Roman" w:cs="Tahoma"/>
                <w:sz w:val="20"/>
                <w:szCs w:val="20"/>
              </w:rPr>
              <w:t>Gender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5DD84958" w14:textId="0097A98B" w:rsidR="00855060" w:rsidRPr="000B5839" w:rsidRDefault="00855060" w:rsidP="00D77388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>
              <w:rPr>
                <w:rFonts w:eastAsia="Times New Roman" w:cs="Tahoma"/>
                <w:sz w:val="20"/>
                <w:szCs w:val="20"/>
              </w:rPr>
              <w:t xml:space="preserve">      Male     </w:t>
            </w:r>
            <w:r w:rsidR="00D42719">
              <w:rPr>
                <w:rFonts w:eastAsia="Times New Roman" w:cs="Tahoma"/>
                <w:sz w:val="20"/>
                <w:szCs w:val="20"/>
              </w:rPr>
              <w:t xml:space="preserve">    </w:t>
            </w:r>
            <w:r>
              <w:rPr>
                <w:rFonts w:eastAsia="Times New Roman" w:cs="Tahoma"/>
                <w:sz w:val="20"/>
                <w:szCs w:val="20"/>
              </w:rPr>
              <w:t xml:space="preserve"> Female      </w:t>
            </w:r>
          </w:p>
        </w:tc>
        <w:tc>
          <w:tcPr>
            <w:tcW w:w="916" w:type="pct"/>
            <w:shd w:val="clear" w:color="auto" w:fill="C6D9F1" w:themeFill="text2" w:themeFillTint="33"/>
            <w:vAlign w:val="center"/>
          </w:tcPr>
          <w:p w14:paraId="4D82A62F" w14:textId="10851C85" w:rsidR="00855060" w:rsidRPr="000B5839" w:rsidRDefault="00D42719" w:rsidP="00D77388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>
              <w:rPr>
                <w:rFonts w:eastAsia="Times New Roman" w:cs="Tahoma"/>
                <w:sz w:val="20"/>
                <w:szCs w:val="20"/>
              </w:rPr>
              <w:t>Parents name</w:t>
            </w:r>
          </w:p>
        </w:tc>
        <w:tc>
          <w:tcPr>
            <w:tcW w:w="1653" w:type="pct"/>
            <w:shd w:val="clear" w:color="auto" w:fill="auto"/>
            <w:vAlign w:val="center"/>
          </w:tcPr>
          <w:p w14:paraId="282E4486" w14:textId="77777777" w:rsidR="00855060" w:rsidRPr="000B5839" w:rsidRDefault="00855060" w:rsidP="00D77388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</w:p>
        </w:tc>
      </w:tr>
      <w:tr w:rsidR="00855060" w:rsidRPr="00F30225" w14:paraId="005B3105" w14:textId="77777777" w:rsidTr="00855060">
        <w:trPr>
          <w:cantSplit/>
          <w:trHeight w:val="1151"/>
          <w:tblHeader/>
        </w:trPr>
        <w:tc>
          <w:tcPr>
            <w:tcW w:w="917" w:type="pct"/>
            <w:shd w:val="clear" w:color="auto" w:fill="C6D9F1" w:themeFill="text2" w:themeFillTint="33"/>
            <w:vAlign w:val="center"/>
          </w:tcPr>
          <w:p w14:paraId="0667A538" w14:textId="77777777" w:rsidR="00855060" w:rsidRDefault="00855060" w:rsidP="00855060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855060">
              <w:rPr>
                <w:rFonts w:ascii="Verdana" w:eastAsia="Times New Roman" w:hAnsi="Verdana" w:cs="Times New Roman"/>
                <w:sz w:val="20"/>
                <w:szCs w:val="20"/>
              </w:rPr>
              <w:t>Contact details </w:t>
            </w:r>
          </w:p>
          <w:p w14:paraId="5373BF96" w14:textId="77777777" w:rsidR="00D42719" w:rsidRPr="00855060" w:rsidRDefault="00D42719" w:rsidP="00855060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  <w:p w14:paraId="513A0752" w14:textId="27083643" w:rsidR="00855060" w:rsidRPr="00855060" w:rsidRDefault="002E71AF" w:rsidP="0085506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</w:rPr>
              <w:t>E</w:t>
            </w:r>
            <w:r w:rsidR="00855060" w:rsidRPr="00855060">
              <w:rPr>
                <w:rFonts w:ascii="Verdana" w:eastAsia="Times New Roman" w:hAnsi="Verdana" w:cs="Times New Roman"/>
                <w:sz w:val="16"/>
                <w:szCs w:val="16"/>
              </w:rPr>
              <w:t>mail</w:t>
            </w:r>
            <w:r w:rsidR="00D42719">
              <w:rPr>
                <w:rFonts w:ascii="Verdana" w:eastAsia="Times New Roman" w:hAnsi="Verdana" w:cs="Times New Roman"/>
                <w:sz w:val="16"/>
                <w:szCs w:val="16"/>
              </w:rPr>
              <w:t>,</w:t>
            </w:r>
            <w:r w:rsidR="00855060" w:rsidRPr="00855060">
              <w:rPr>
                <w:rFonts w:ascii="Verdana" w:eastAsia="Times New Roman" w:hAnsi="Verdana" w:cs="Times New Roman"/>
                <w:sz w:val="16"/>
                <w:szCs w:val="16"/>
              </w:rPr>
              <w:t xml:space="preserve"> </w:t>
            </w:r>
            <w:r>
              <w:rPr>
                <w:rFonts w:ascii="Verdana" w:eastAsia="Times New Roman" w:hAnsi="Verdana" w:cs="Times New Roman"/>
                <w:sz w:val="16"/>
                <w:szCs w:val="16"/>
              </w:rPr>
              <w:t>P</w:t>
            </w:r>
            <w:r w:rsidR="00855060">
              <w:rPr>
                <w:rFonts w:ascii="Verdana" w:eastAsia="Times New Roman" w:hAnsi="Verdana" w:cs="Times New Roman"/>
                <w:sz w:val="16"/>
                <w:szCs w:val="16"/>
              </w:rPr>
              <w:t>ostal address</w:t>
            </w:r>
            <w:r w:rsidR="00D42719">
              <w:rPr>
                <w:rFonts w:ascii="Verdana" w:eastAsia="Times New Roman" w:hAnsi="Verdana" w:cs="Times New Roman"/>
                <w:sz w:val="16"/>
                <w:szCs w:val="16"/>
              </w:rPr>
              <w:t xml:space="preserve"> and telephone number</w:t>
            </w:r>
          </w:p>
          <w:p w14:paraId="10E40FD8" w14:textId="3DD44D88" w:rsidR="00855060" w:rsidRPr="000B5839" w:rsidRDefault="00855060" w:rsidP="00855060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</w:rPr>
            </w:pPr>
          </w:p>
        </w:tc>
        <w:tc>
          <w:tcPr>
            <w:tcW w:w="4083" w:type="pct"/>
            <w:gridSpan w:val="3"/>
            <w:shd w:val="clear" w:color="auto" w:fill="auto"/>
            <w:vAlign w:val="center"/>
          </w:tcPr>
          <w:p w14:paraId="1840932F" w14:textId="55CB8894" w:rsidR="00855060" w:rsidRPr="00863E26" w:rsidRDefault="00855060" w:rsidP="0004532D">
            <w:pPr>
              <w:spacing w:after="0" w:line="240" w:lineRule="auto"/>
              <w:rPr>
                <w:rFonts w:ascii="Verdana" w:eastAsia="Times New Roman" w:hAnsi="Verdana" w:cs="Times New Roman"/>
              </w:rPr>
            </w:pPr>
          </w:p>
        </w:tc>
      </w:tr>
    </w:tbl>
    <w:p w14:paraId="4574301C" w14:textId="30DE87C2" w:rsidR="000B5839" w:rsidRPr="00E437E8" w:rsidRDefault="000B5839" w:rsidP="000B5839">
      <w:pPr>
        <w:pStyle w:val="Headinglevel1"/>
        <w:spacing w:before="120" w:after="120"/>
        <w:rPr>
          <w:rFonts w:ascii="Tahoma" w:hAnsi="Tahoma" w:cs="Tahoma"/>
          <w:bCs/>
          <w:color w:val="auto"/>
          <w:sz w:val="22"/>
          <w:szCs w:val="22"/>
        </w:rPr>
      </w:pPr>
      <w:r w:rsidRPr="00E437E8">
        <w:rPr>
          <w:rFonts w:ascii="Tahoma" w:hAnsi="Tahoma" w:cs="Tahoma"/>
          <w:bCs/>
          <w:color w:val="auto"/>
          <w:sz w:val="22"/>
          <w:szCs w:val="22"/>
        </w:rPr>
        <w:t>Exam details</w:t>
      </w:r>
    </w:p>
    <w:tbl>
      <w:tblPr>
        <w:tblW w:w="50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57"/>
        <w:gridCol w:w="2924"/>
        <w:gridCol w:w="1460"/>
        <w:gridCol w:w="4086"/>
        <w:gridCol w:w="1217"/>
      </w:tblGrid>
      <w:tr w:rsidR="000B5839" w:rsidRPr="00F30225" w14:paraId="0C4E9EF3" w14:textId="77777777" w:rsidTr="0004532D">
        <w:trPr>
          <w:cantSplit/>
          <w:trHeight w:val="465"/>
          <w:tblHeader/>
        </w:trPr>
        <w:tc>
          <w:tcPr>
            <w:tcW w:w="534" w:type="pct"/>
            <w:shd w:val="clear" w:color="auto" w:fill="C6D9F1" w:themeFill="text2" w:themeFillTint="33"/>
            <w:vAlign w:val="center"/>
          </w:tcPr>
          <w:p w14:paraId="15666ADB" w14:textId="77777777" w:rsidR="000B5839" w:rsidRPr="000B5839" w:rsidRDefault="000B5839" w:rsidP="0004532D">
            <w:pPr>
              <w:spacing w:after="0" w:line="240" w:lineRule="auto"/>
              <w:jc w:val="center"/>
              <w:rPr>
                <w:rFonts w:eastAsia="Times New Roman" w:cs="Tahoma"/>
                <w:sz w:val="20"/>
                <w:szCs w:val="20"/>
              </w:rPr>
            </w:pPr>
            <w:r w:rsidRPr="000B5839">
              <w:rPr>
                <w:rFonts w:eastAsia="Times New Roman" w:cs="Tahoma"/>
                <w:sz w:val="20"/>
                <w:szCs w:val="20"/>
              </w:rPr>
              <w:t>Awarding body</w:t>
            </w:r>
          </w:p>
        </w:tc>
        <w:tc>
          <w:tcPr>
            <w:tcW w:w="1348" w:type="pct"/>
            <w:shd w:val="clear" w:color="auto" w:fill="C6D9F1" w:themeFill="text2" w:themeFillTint="33"/>
            <w:vAlign w:val="center"/>
          </w:tcPr>
          <w:p w14:paraId="151E1CC4" w14:textId="4E750F16" w:rsidR="000B5839" w:rsidRPr="000B5839" w:rsidRDefault="000B5839" w:rsidP="0004532D">
            <w:pPr>
              <w:spacing w:after="0" w:line="240" w:lineRule="auto"/>
              <w:jc w:val="center"/>
              <w:rPr>
                <w:rFonts w:eastAsia="Times New Roman" w:cs="Tahoma"/>
                <w:sz w:val="20"/>
                <w:szCs w:val="20"/>
              </w:rPr>
            </w:pPr>
            <w:r w:rsidRPr="000B5839">
              <w:rPr>
                <w:rFonts w:eastAsia="Times New Roman" w:cs="Tahoma"/>
                <w:sz w:val="20"/>
                <w:szCs w:val="20"/>
              </w:rPr>
              <w:t>Qualification type &amp; Subject</w:t>
            </w:r>
          </w:p>
        </w:tc>
        <w:tc>
          <w:tcPr>
            <w:tcW w:w="673" w:type="pct"/>
            <w:shd w:val="clear" w:color="auto" w:fill="C6D9F1" w:themeFill="text2" w:themeFillTint="33"/>
            <w:vAlign w:val="center"/>
          </w:tcPr>
          <w:p w14:paraId="3F425070" w14:textId="77777777" w:rsidR="000B5839" w:rsidRPr="000B5839" w:rsidRDefault="000B5839" w:rsidP="0004532D">
            <w:pPr>
              <w:spacing w:after="0" w:line="240" w:lineRule="auto"/>
              <w:jc w:val="center"/>
              <w:rPr>
                <w:rFonts w:eastAsia="Times New Roman" w:cs="Tahoma"/>
                <w:sz w:val="20"/>
                <w:szCs w:val="20"/>
              </w:rPr>
            </w:pPr>
            <w:r w:rsidRPr="000B5839">
              <w:rPr>
                <w:rFonts w:eastAsia="Times New Roman" w:cs="Tahoma"/>
                <w:sz w:val="20"/>
                <w:szCs w:val="20"/>
              </w:rPr>
              <w:t>Specification (Entry) code</w:t>
            </w:r>
          </w:p>
        </w:tc>
        <w:tc>
          <w:tcPr>
            <w:tcW w:w="1884" w:type="pct"/>
            <w:shd w:val="clear" w:color="auto" w:fill="C6D9F1" w:themeFill="text2" w:themeFillTint="33"/>
            <w:vAlign w:val="center"/>
          </w:tcPr>
          <w:p w14:paraId="6E14AC3B" w14:textId="57CC31B5" w:rsidR="000B5839" w:rsidRPr="000B5839" w:rsidRDefault="00D42719" w:rsidP="0004532D">
            <w:pPr>
              <w:spacing w:after="0" w:line="240" w:lineRule="auto"/>
              <w:jc w:val="center"/>
              <w:rPr>
                <w:rFonts w:eastAsia="Times New Roman" w:cs="Tahoma"/>
                <w:sz w:val="20"/>
                <w:szCs w:val="20"/>
              </w:rPr>
            </w:pPr>
            <w:r>
              <w:rPr>
                <w:rFonts w:eastAsia="Times New Roman" w:cs="Tahoma"/>
                <w:sz w:val="20"/>
                <w:szCs w:val="20"/>
              </w:rPr>
              <w:t xml:space="preserve">Vocational </w:t>
            </w:r>
            <w:r w:rsidR="000B5839" w:rsidRPr="000B5839">
              <w:rPr>
                <w:rFonts w:eastAsia="Times New Roman" w:cs="Tahoma"/>
                <w:sz w:val="20"/>
                <w:szCs w:val="20"/>
              </w:rPr>
              <w:t>Unit title</w:t>
            </w:r>
          </w:p>
        </w:tc>
        <w:tc>
          <w:tcPr>
            <w:tcW w:w="562" w:type="pct"/>
            <w:shd w:val="clear" w:color="auto" w:fill="F2F2F2" w:themeFill="background1" w:themeFillShade="F2"/>
            <w:vAlign w:val="center"/>
          </w:tcPr>
          <w:p w14:paraId="2A204194" w14:textId="0486E3B2" w:rsidR="000B5839" w:rsidRPr="000B5839" w:rsidRDefault="000B5839" w:rsidP="0004532D">
            <w:pPr>
              <w:spacing w:after="0" w:line="240" w:lineRule="auto"/>
              <w:jc w:val="center"/>
              <w:rPr>
                <w:rFonts w:eastAsia="Times New Roman" w:cs="Tahoma"/>
                <w:sz w:val="20"/>
                <w:szCs w:val="20"/>
              </w:rPr>
            </w:pPr>
            <w:r w:rsidRPr="000B5839">
              <w:rPr>
                <w:rFonts w:eastAsia="Times New Roman" w:cs="Tahoma"/>
                <w:sz w:val="20"/>
                <w:szCs w:val="20"/>
              </w:rPr>
              <w:t>Fee</w:t>
            </w:r>
          </w:p>
          <w:p w14:paraId="3280A535" w14:textId="77777777" w:rsidR="000B5839" w:rsidRPr="000B5839" w:rsidRDefault="000B5839" w:rsidP="0004532D">
            <w:pPr>
              <w:spacing w:after="0" w:line="240" w:lineRule="auto"/>
              <w:jc w:val="center"/>
              <w:rPr>
                <w:rFonts w:eastAsia="Times New Roman" w:cs="Tahoma"/>
                <w:sz w:val="16"/>
                <w:szCs w:val="16"/>
              </w:rPr>
            </w:pPr>
            <w:r w:rsidRPr="000B5839">
              <w:rPr>
                <w:rFonts w:eastAsia="Times New Roman" w:cs="Tahoma"/>
                <w:sz w:val="16"/>
                <w:szCs w:val="16"/>
              </w:rPr>
              <w:t>(if applicable)</w:t>
            </w:r>
          </w:p>
        </w:tc>
      </w:tr>
      <w:tr w:rsidR="000B5839" w:rsidRPr="00AB0229" w14:paraId="2A46EA82" w14:textId="77777777" w:rsidTr="0004532D">
        <w:trPr>
          <w:cantSplit/>
          <w:trHeight w:val="465"/>
          <w:tblHeader/>
        </w:trPr>
        <w:tc>
          <w:tcPr>
            <w:tcW w:w="534" w:type="pct"/>
            <w:shd w:val="clear" w:color="auto" w:fill="auto"/>
            <w:vAlign w:val="center"/>
          </w:tcPr>
          <w:p w14:paraId="3F3488B3" w14:textId="77777777" w:rsidR="000B5839" w:rsidRPr="000B5839" w:rsidRDefault="000B5839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14:paraId="5D6D0C40" w14:textId="256D0E42" w:rsidR="000B5839" w:rsidRPr="000B5839" w:rsidRDefault="000B5839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</w:p>
        </w:tc>
        <w:tc>
          <w:tcPr>
            <w:tcW w:w="673" w:type="pct"/>
            <w:shd w:val="clear" w:color="auto" w:fill="auto"/>
            <w:vAlign w:val="center"/>
          </w:tcPr>
          <w:p w14:paraId="3B7BC931" w14:textId="49BCA976" w:rsidR="000B5839" w:rsidRPr="000B5839" w:rsidRDefault="000B5839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</w:p>
        </w:tc>
        <w:tc>
          <w:tcPr>
            <w:tcW w:w="1884" w:type="pct"/>
            <w:shd w:val="clear" w:color="auto" w:fill="auto"/>
            <w:vAlign w:val="center"/>
          </w:tcPr>
          <w:p w14:paraId="16E243C1" w14:textId="77777777" w:rsidR="000B5839" w:rsidRPr="000B5839" w:rsidRDefault="000B5839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</w:p>
        </w:tc>
        <w:tc>
          <w:tcPr>
            <w:tcW w:w="562" w:type="pct"/>
            <w:shd w:val="clear" w:color="auto" w:fill="F2F2F2" w:themeFill="background1" w:themeFillShade="F2"/>
            <w:vAlign w:val="center"/>
          </w:tcPr>
          <w:p w14:paraId="014E0C9F" w14:textId="77777777" w:rsidR="000B5839" w:rsidRPr="000B5839" w:rsidRDefault="000B5839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0B5839">
              <w:rPr>
                <w:rFonts w:eastAsia="Times New Roman" w:cs="Tahoma"/>
                <w:sz w:val="20"/>
                <w:szCs w:val="20"/>
              </w:rPr>
              <w:t>£</w:t>
            </w:r>
          </w:p>
        </w:tc>
      </w:tr>
      <w:tr w:rsidR="000B5839" w:rsidRPr="00AB0229" w14:paraId="6E05E36D" w14:textId="77777777" w:rsidTr="0004532D">
        <w:trPr>
          <w:cantSplit/>
          <w:trHeight w:val="465"/>
          <w:tblHeader/>
        </w:trPr>
        <w:tc>
          <w:tcPr>
            <w:tcW w:w="534" w:type="pct"/>
            <w:shd w:val="clear" w:color="auto" w:fill="auto"/>
            <w:vAlign w:val="center"/>
          </w:tcPr>
          <w:p w14:paraId="7D9F4049" w14:textId="77777777" w:rsidR="000B5839" w:rsidRPr="000B5839" w:rsidRDefault="000B5839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14:paraId="61722BAA" w14:textId="1D9B1EED" w:rsidR="000B5839" w:rsidRPr="000B5839" w:rsidRDefault="000B5839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</w:p>
        </w:tc>
        <w:tc>
          <w:tcPr>
            <w:tcW w:w="673" w:type="pct"/>
            <w:shd w:val="clear" w:color="auto" w:fill="auto"/>
            <w:vAlign w:val="center"/>
          </w:tcPr>
          <w:p w14:paraId="7401F3A5" w14:textId="1FCE1E37" w:rsidR="000B5839" w:rsidRPr="000B5839" w:rsidRDefault="000B5839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</w:p>
        </w:tc>
        <w:tc>
          <w:tcPr>
            <w:tcW w:w="1884" w:type="pct"/>
            <w:shd w:val="clear" w:color="auto" w:fill="auto"/>
            <w:vAlign w:val="center"/>
          </w:tcPr>
          <w:p w14:paraId="09ECE772" w14:textId="77777777" w:rsidR="000B5839" w:rsidRPr="000B5839" w:rsidRDefault="000B5839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</w:p>
        </w:tc>
        <w:tc>
          <w:tcPr>
            <w:tcW w:w="562" w:type="pct"/>
            <w:shd w:val="clear" w:color="auto" w:fill="F2F2F2" w:themeFill="background1" w:themeFillShade="F2"/>
            <w:vAlign w:val="center"/>
          </w:tcPr>
          <w:p w14:paraId="6077C678" w14:textId="77777777" w:rsidR="000B5839" w:rsidRPr="000B5839" w:rsidRDefault="000B5839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0B5839">
              <w:rPr>
                <w:rFonts w:eastAsia="Times New Roman" w:cs="Tahoma"/>
                <w:sz w:val="20"/>
                <w:szCs w:val="20"/>
              </w:rPr>
              <w:t>£</w:t>
            </w:r>
          </w:p>
        </w:tc>
      </w:tr>
      <w:tr w:rsidR="000B5839" w:rsidRPr="00AB0229" w14:paraId="6B61F79C" w14:textId="77777777" w:rsidTr="0004532D">
        <w:trPr>
          <w:cantSplit/>
          <w:trHeight w:val="465"/>
          <w:tblHeader/>
        </w:trPr>
        <w:tc>
          <w:tcPr>
            <w:tcW w:w="534" w:type="pct"/>
            <w:shd w:val="clear" w:color="auto" w:fill="auto"/>
            <w:vAlign w:val="center"/>
          </w:tcPr>
          <w:p w14:paraId="72F2B3C5" w14:textId="77777777" w:rsidR="000B5839" w:rsidRPr="000B5839" w:rsidRDefault="000B5839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14:paraId="63E7916A" w14:textId="5B5521EA" w:rsidR="000B5839" w:rsidRPr="000B5839" w:rsidRDefault="000B5839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</w:p>
        </w:tc>
        <w:tc>
          <w:tcPr>
            <w:tcW w:w="673" w:type="pct"/>
            <w:shd w:val="clear" w:color="auto" w:fill="auto"/>
            <w:vAlign w:val="center"/>
          </w:tcPr>
          <w:p w14:paraId="45C26B4C" w14:textId="108A1318" w:rsidR="000B5839" w:rsidRPr="000B5839" w:rsidRDefault="000B5839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</w:p>
        </w:tc>
        <w:tc>
          <w:tcPr>
            <w:tcW w:w="1884" w:type="pct"/>
            <w:shd w:val="clear" w:color="auto" w:fill="auto"/>
            <w:vAlign w:val="center"/>
          </w:tcPr>
          <w:p w14:paraId="4E9B09A4" w14:textId="77777777" w:rsidR="000B5839" w:rsidRPr="000B5839" w:rsidRDefault="000B5839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</w:p>
        </w:tc>
        <w:tc>
          <w:tcPr>
            <w:tcW w:w="562" w:type="pct"/>
            <w:shd w:val="clear" w:color="auto" w:fill="F2F2F2" w:themeFill="background1" w:themeFillShade="F2"/>
            <w:vAlign w:val="center"/>
          </w:tcPr>
          <w:p w14:paraId="2CCDB9E9" w14:textId="77777777" w:rsidR="000B5839" w:rsidRPr="000B5839" w:rsidRDefault="000B5839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0B5839">
              <w:rPr>
                <w:rFonts w:eastAsia="Times New Roman" w:cs="Tahoma"/>
                <w:sz w:val="20"/>
                <w:szCs w:val="20"/>
              </w:rPr>
              <w:t>£</w:t>
            </w:r>
          </w:p>
        </w:tc>
      </w:tr>
      <w:tr w:rsidR="000B5839" w:rsidRPr="00AB0229" w14:paraId="321F38DD" w14:textId="77777777" w:rsidTr="0004532D">
        <w:trPr>
          <w:cantSplit/>
          <w:trHeight w:val="465"/>
          <w:tblHeader/>
        </w:trPr>
        <w:tc>
          <w:tcPr>
            <w:tcW w:w="534" w:type="pct"/>
            <w:shd w:val="clear" w:color="auto" w:fill="auto"/>
            <w:vAlign w:val="center"/>
          </w:tcPr>
          <w:p w14:paraId="2864FEF4" w14:textId="77777777" w:rsidR="000B5839" w:rsidRPr="000B5839" w:rsidRDefault="000B5839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14:paraId="4595A40B" w14:textId="787ABFA0" w:rsidR="000B5839" w:rsidRPr="000B5839" w:rsidRDefault="000B5839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</w:p>
        </w:tc>
        <w:tc>
          <w:tcPr>
            <w:tcW w:w="673" w:type="pct"/>
            <w:shd w:val="clear" w:color="auto" w:fill="auto"/>
            <w:vAlign w:val="center"/>
          </w:tcPr>
          <w:p w14:paraId="18C305D4" w14:textId="1597A799" w:rsidR="000B5839" w:rsidRPr="000B5839" w:rsidRDefault="000B5839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</w:p>
        </w:tc>
        <w:tc>
          <w:tcPr>
            <w:tcW w:w="1884" w:type="pct"/>
            <w:shd w:val="clear" w:color="auto" w:fill="auto"/>
            <w:vAlign w:val="center"/>
          </w:tcPr>
          <w:p w14:paraId="0CC3429A" w14:textId="77777777" w:rsidR="000B5839" w:rsidRPr="000B5839" w:rsidRDefault="000B5839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</w:p>
        </w:tc>
        <w:tc>
          <w:tcPr>
            <w:tcW w:w="562" w:type="pct"/>
            <w:shd w:val="clear" w:color="auto" w:fill="F2F2F2" w:themeFill="background1" w:themeFillShade="F2"/>
            <w:vAlign w:val="center"/>
          </w:tcPr>
          <w:p w14:paraId="39DEC458" w14:textId="77777777" w:rsidR="000B5839" w:rsidRPr="000B5839" w:rsidRDefault="000B5839" w:rsidP="0004532D">
            <w:pPr>
              <w:spacing w:after="0" w:line="240" w:lineRule="auto"/>
              <w:rPr>
                <w:rFonts w:eastAsia="Times New Roman" w:cs="Tahoma"/>
                <w:sz w:val="20"/>
                <w:szCs w:val="20"/>
              </w:rPr>
            </w:pPr>
            <w:r w:rsidRPr="000B5839">
              <w:rPr>
                <w:rFonts w:eastAsia="Times New Roman" w:cs="Tahoma"/>
                <w:sz w:val="20"/>
                <w:szCs w:val="20"/>
              </w:rPr>
              <w:t>£</w:t>
            </w:r>
          </w:p>
        </w:tc>
      </w:tr>
    </w:tbl>
    <w:p w14:paraId="72D54867" w14:textId="4DB4F940" w:rsidR="000B5839" w:rsidRDefault="000B5839" w:rsidP="000B5839">
      <w:pPr>
        <w:pStyle w:val="Headinglevel1"/>
        <w:spacing w:after="0"/>
        <w:rPr>
          <w:rFonts w:ascii="Rockwell" w:hAnsi="Rockwell"/>
          <w:b w:val="0"/>
          <w:color w:val="auto"/>
          <w:sz w:val="16"/>
          <w:szCs w:val="16"/>
        </w:rPr>
      </w:pPr>
    </w:p>
    <w:p w14:paraId="7B479A9D" w14:textId="49B341A1" w:rsidR="000B5839" w:rsidRDefault="00D42719" w:rsidP="000B5839">
      <w:pPr>
        <w:pStyle w:val="Headinglevel1"/>
        <w:spacing w:after="0"/>
        <w:rPr>
          <w:rFonts w:ascii="Rockwell" w:hAnsi="Rockwell"/>
          <w:b w:val="0"/>
          <w:color w:val="auto"/>
          <w:sz w:val="16"/>
          <w:szCs w:val="16"/>
        </w:rPr>
      </w:pPr>
      <w:r w:rsidRPr="002E71AF">
        <w:rPr>
          <w:rFonts w:ascii="Tahoma" w:hAnsi="Tahoma" w:cs="Tahoma"/>
          <w:b w:val="0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0" wp14:anchorId="01B5EF7C" wp14:editId="5D8F05F4">
                <wp:simplePos x="0" y="0"/>
                <wp:positionH relativeFrom="column">
                  <wp:posOffset>51435</wp:posOffset>
                </wp:positionH>
                <wp:positionV relativeFrom="page">
                  <wp:posOffset>8620125</wp:posOffset>
                </wp:positionV>
                <wp:extent cx="2152800" cy="1447200"/>
                <wp:effectExtent l="0" t="0" r="0" b="635"/>
                <wp:wrapTight wrapText="bothSides">
                  <wp:wrapPolygon edited="0">
                    <wp:start x="573" y="0"/>
                    <wp:lineTo x="573" y="21325"/>
                    <wp:lineTo x="21027" y="21325"/>
                    <wp:lineTo x="21027" y="0"/>
                    <wp:lineTo x="573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800" cy="1447200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F740D3" w14:textId="6BDA16AE" w:rsidR="002E71AF" w:rsidRPr="000F6298" w:rsidRDefault="002E71AF" w:rsidP="002E71AF">
                            <w:pPr>
                              <w:pStyle w:val="Headinglevel1"/>
                              <w:spacing w:after="0"/>
                              <w:rPr>
                                <w:rFonts w:ascii="Tahoma" w:hAnsi="Tahoma" w:cs="Tahoma"/>
                                <w:b w:val="0"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0F6298">
                              <w:rPr>
                                <w:rFonts w:ascii="Tahoma" w:hAnsi="Tahoma" w:cs="Tahoma"/>
                                <w:b w:val="0"/>
                                <w:color w:val="auto"/>
                                <w:sz w:val="22"/>
                                <w:szCs w:val="22"/>
                              </w:rPr>
                              <w:t xml:space="preserve">Payments by BACS to account – </w:t>
                            </w:r>
                          </w:p>
                          <w:p w14:paraId="3C7E93DA" w14:textId="3A37235A" w:rsidR="002E71AF" w:rsidRDefault="008C1BFA" w:rsidP="002E71AF">
                            <w:pPr>
                              <w:pStyle w:val="Headinglevel1"/>
                              <w:spacing w:after="0"/>
                              <w:rPr>
                                <w:rFonts w:ascii="Tahoma" w:hAnsi="Tahoma" w:cs="Tahoma"/>
                                <w:b w:val="0"/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 w:val="0"/>
                                <w:color w:val="auto"/>
                                <w:sz w:val="22"/>
                                <w:szCs w:val="22"/>
                              </w:rPr>
                              <w:t xml:space="preserve">GLF Schools </w:t>
                            </w:r>
                            <w:r w:rsidR="002E71AF" w:rsidRPr="000F6298">
                              <w:rPr>
                                <w:rFonts w:ascii="Tahoma" w:hAnsi="Tahoma" w:cs="Tahoma"/>
                                <w:b w:val="0"/>
                                <w:color w:val="auto"/>
                                <w:sz w:val="22"/>
                                <w:szCs w:val="22"/>
                              </w:rPr>
                              <w:t>Highdown School,</w:t>
                            </w:r>
                          </w:p>
                          <w:p w14:paraId="5EFAEAAF" w14:textId="77777777" w:rsidR="002E71AF" w:rsidRDefault="002E71AF" w:rsidP="002E71AF">
                            <w:pPr>
                              <w:pStyle w:val="Headinglevel1"/>
                              <w:spacing w:after="0"/>
                              <w:rPr>
                                <w:rFonts w:ascii="Tahoma" w:hAnsi="Tahoma" w:cs="Tahoma"/>
                                <w:b w:val="0"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0F6298">
                              <w:rPr>
                                <w:rFonts w:ascii="Tahoma" w:hAnsi="Tahoma" w:cs="Tahoma"/>
                                <w:b w:val="0"/>
                                <w:color w:val="auto"/>
                                <w:sz w:val="22"/>
                                <w:szCs w:val="22"/>
                              </w:rPr>
                              <w:t>44675360, sort code 30-80-33,</w:t>
                            </w:r>
                          </w:p>
                          <w:p w14:paraId="493E4E19" w14:textId="77777777" w:rsidR="002E71AF" w:rsidRDefault="002E71AF" w:rsidP="002E71AF">
                            <w:pPr>
                              <w:pStyle w:val="Headinglevel1"/>
                              <w:spacing w:after="0"/>
                              <w:rPr>
                                <w:rFonts w:ascii="Tahoma" w:hAnsi="Tahoma" w:cs="Tahoma"/>
                                <w:b w:val="0"/>
                                <w:color w:val="auto"/>
                                <w:sz w:val="22"/>
                                <w:szCs w:val="22"/>
                              </w:rPr>
                            </w:pPr>
                          </w:p>
                          <w:p w14:paraId="5B0A2945" w14:textId="77777777" w:rsidR="002E71AF" w:rsidRDefault="002E71AF" w:rsidP="002E71AF">
                            <w:pPr>
                              <w:pStyle w:val="Headinglevel1"/>
                              <w:spacing w:after="0"/>
                              <w:rPr>
                                <w:rFonts w:ascii="Tahoma" w:hAnsi="Tahoma" w:cs="Tahoma"/>
                                <w:b w:val="0"/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 w:val="0"/>
                                <w:color w:val="auto"/>
                                <w:sz w:val="22"/>
                                <w:szCs w:val="22"/>
                              </w:rPr>
                              <w:t xml:space="preserve">Please reference payment </w:t>
                            </w:r>
                          </w:p>
                          <w:p w14:paraId="15F0B94E" w14:textId="601B94D9" w:rsidR="002E71AF" w:rsidRPr="002E71AF" w:rsidRDefault="002E71AF" w:rsidP="002E71AF">
                            <w:pPr>
                              <w:pStyle w:val="Headinglevel1"/>
                              <w:spacing w:after="0"/>
                              <w:rPr>
                                <w:rFonts w:ascii="Tahoma" w:hAnsi="Tahoma" w:cs="Tahoma"/>
                                <w:b w:val="0"/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 w:val="0"/>
                                <w:color w:val="auto"/>
                                <w:sz w:val="22"/>
                                <w:szCs w:val="22"/>
                              </w:rPr>
                              <w:t>with</w:t>
                            </w:r>
                            <w:r w:rsidRPr="000F6298">
                              <w:rPr>
                                <w:rFonts w:ascii="Tahoma" w:hAnsi="Tahoma" w:cs="Tahoma"/>
                                <w:b w:val="0"/>
                                <w:color w:val="auto"/>
                                <w:sz w:val="22"/>
                                <w:szCs w:val="22"/>
                              </w:rPr>
                              <w:t xml:space="preserve"> ‘Exam’ &amp; </w:t>
                            </w:r>
                            <w:r>
                              <w:rPr>
                                <w:rFonts w:ascii="Tahoma" w:hAnsi="Tahoma" w:cs="Tahoma"/>
                                <w:b w:val="0"/>
                                <w:color w:val="auto"/>
                                <w:sz w:val="22"/>
                                <w:szCs w:val="22"/>
                              </w:rPr>
                              <w:t>S</w:t>
                            </w:r>
                            <w:r w:rsidRPr="000F6298">
                              <w:rPr>
                                <w:rFonts w:ascii="Tahoma" w:hAnsi="Tahoma" w:cs="Tahoma"/>
                                <w:b w:val="0"/>
                                <w:color w:val="auto"/>
                                <w:sz w:val="22"/>
                                <w:szCs w:val="22"/>
                              </w:rPr>
                              <w:t>tudent name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B5EF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05pt;margin-top:678.75pt;width:169.5pt;height:113.9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" o:allowoverlap="f" filled="f" stroked="f" strokeweight=".25pt">
                <v:textbox>
                  <w:txbxContent>
                    <w:p w14:paraId="24F740D3" w14:textId="6BDA16AE" w:rsidR="002E71AF" w:rsidRPr="000F6298" w:rsidRDefault="002E71AF" w:rsidP="002E71AF">
                      <w:pPr>
                        <w:pStyle w:val="Headinglevel1"/>
                        <w:spacing w:after="0"/>
                        <w:rPr>
                          <w:rFonts w:ascii="Tahoma" w:hAnsi="Tahoma" w:cs="Tahoma"/>
                          <w:b w:val="0"/>
                          <w:color w:val="auto"/>
                          <w:sz w:val="22"/>
                          <w:szCs w:val="22"/>
                        </w:rPr>
                      </w:pPr>
                      <w:r w:rsidRPr="000F6298">
                        <w:rPr>
                          <w:rFonts w:ascii="Tahoma" w:hAnsi="Tahoma" w:cs="Tahoma"/>
                          <w:b w:val="0"/>
                          <w:color w:val="auto"/>
                          <w:sz w:val="22"/>
                          <w:szCs w:val="22"/>
                        </w:rPr>
                        <w:t xml:space="preserve">Payments by BACS to account – </w:t>
                      </w:r>
                    </w:p>
                    <w:p w14:paraId="3C7E93DA" w14:textId="3A37235A" w:rsidR="002E71AF" w:rsidRDefault="008C1BFA" w:rsidP="002E71AF">
                      <w:pPr>
                        <w:pStyle w:val="Headinglevel1"/>
                        <w:spacing w:after="0"/>
                        <w:rPr>
                          <w:rFonts w:ascii="Tahoma" w:hAnsi="Tahoma" w:cs="Tahoma"/>
                          <w:b w:val="0"/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 w:cs="Tahoma"/>
                          <w:b w:val="0"/>
                          <w:color w:val="auto"/>
                          <w:sz w:val="22"/>
                          <w:szCs w:val="22"/>
                        </w:rPr>
                        <w:t xml:space="preserve">GLF Schools </w:t>
                      </w:r>
                      <w:r w:rsidR="002E71AF" w:rsidRPr="000F6298">
                        <w:rPr>
                          <w:rFonts w:ascii="Tahoma" w:hAnsi="Tahoma" w:cs="Tahoma"/>
                          <w:b w:val="0"/>
                          <w:color w:val="auto"/>
                          <w:sz w:val="22"/>
                          <w:szCs w:val="22"/>
                        </w:rPr>
                        <w:t>Highdown School,</w:t>
                      </w:r>
                    </w:p>
                    <w:p w14:paraId="5EFAEAAF" w14:textId="77777777" w:rsidR="002E71AF" w:rsidRDefault="002E71AF" w:rsidP="002E71AF">
                      <w:pPr>
                        <w:pStyle w:val="Headinglevel1"/>
                        <w:spacing w:after="0"/>
                        <w:rPr>
                          <w:rFonts w:ascii="Tahoma" w:hAnsi="Tahoma" w:cs="Tahoma"/>
                          <w:b w:val="0"/>
                          <w:color w:val="auto"/>
                          <w:sz w:val="22"/>
                          <w:szCs w:val="22"/>
                        </w:rPr>
                      </w:pPr>
                      <w:r w:rsidRPr="000F6298">
                        <w:rPr>
                          <w:rFonts w:ascii="Tahoma" w:hAnsi="Tahoma" w:cs="Tahoma"/>
                          <w:b w:val="0"/>
                          <w:color w:val="auto"/>
                          <w:sz w:val="22"/>
                          <w:szCs w:val="22"/>
                        </w:rPr>
                        <w:t>44675360, sort code 30-80-33,</w:t>
                      </w:r>
                    </w:p>
                    <w:p w14:paraId="493E4E19" w14:textId="77777777" w:rsidR="002E71AF" w:rsidRDefault="002E71AF" w:rsidP="002E71AF">
                      <w:pPr>
                        <w:pStyle w:val="Headinglevel1"/>
                        <w:spacing w:after="0"/>
                        <w:rPr>
                          <w:rFonts w:ascii="Tahoma" w:hAnsi="Tahoma" w:cs="Tahoma"/>
                          <w:b w:val="0"/>
                          <w:color w:val="auto"/>
                          <w:sz w:val="22"/>
                          <w:szCs w:val="22"/>
                        </w:rPr>
                      </w:pPr>
                    </w:p>
                    <w:p w14:paraId="5B0A2945" w14:textId="77777777" w:rsidR="002E71AF" w:rsidRDefault="002E71AF" w:rsidP="002E71AF">
                      <w:pPr>
                        <w:pStyle w:val="Headinglevel1"/>
                        <w:spacing w:after="0"/>
                        <w:rPr>
                          <w:rFonts w:ascii="Tahoma" w:hAnsi="Tahoma" w:cs="Tahoma"/>
                          <w:b w:val="0"/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 w:cs="Tahoma"/>
                          <w:b w:val="0"/>
                          <w:color w:val="auto"/>
                          <w:sz w:val="22"/>
                          <w:szCs w:val="22"/>
                        </w:rPr>
                        <w:t xml:space="preserve">Please reference payment </w:t>
                      </w:r>
                    </w:p>
                    <w:p w14:paraId="15F0B94E" w14:textId="601B94D9" w:rsidR="002E71AF" w:rsidRPr="002E71AF" w:rsidRDefault="002E71AF" w:rsidP="002E71AF">
                      <w:pPr>
                        <w:pStyle w:val="Headinglevel1"/>
                        <w:spacing w:after="0"/>
                        <w:rPr>
                          <w:rFonts w:ascii="Tahoma" w:hAnsi="Tahoma" w:cs="Tahoma"/>
                          <w:b w:val="0"/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 w:cs="Tahoma"/>
                          <w:b w:val="0"/>
                          <w:color w:val="auto"/>
                          <w:sz w:val="22"/>
                          <w:szCs w:val="22"/>
                        </w:rPr>
                        <w:t>with</w:t>
                      </w:r>
                      <w:r w:rsidRPr="000F6298">
                        <w:rPr>
                          <w:rFonts w:ascii="Tahoma" w:hAnsi="Tahoma" w:cs="Tahoma"/>
                          <w:b w:val="0"/>
                          <w:color w:val="auto"/>
                          <w:sz w:val="22"/>
                          <w:szCs w:val="22"/>
                        </w:rPr>
                        <w:t xml:space="preserve"> ‘Exam’ &amp; </w:t>
                      </w:r>
                      <w:r>
                        <w:rPr>
                          <w:rFonts w:ascii="Tahoma" w:hAnsi="Tahoma" w:cs="Tahoma"/>
                          <w:b w:val="0"/>
                          <w:color w:val="auto"/>
                          <w:sz w:val="22"/>
                          <w:szCs w:val="22"/>
                        </w:rPr>
                        <w:t>S</w:t>
                      </w:r>
                      <w:r w:rsidRPr="000F6298">
                        <w:rPr>
                          <w:rFonts w:ascii="Tahoma" w:hAnsi="Tahoma" w:cs="Tahoma"/>
                          <w:b w:val="0"/>
                          <w:color w:val="auto"/>
                          <w:sz w:val="22"/>
                          <w:szCs w:val="22"/>
                        </w:rPr>
                        <w:t>tudent name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</w:p>
    <w:tbl>
      <w:tblPr>
        <w:tblW w:w="4987" w:type="pct"/>
        <w:jc w:val="center"/>
        <w:tblLayout w:type="fixed"/>
        <w:tblCellMar>
          <w:top w:w="57" w:type="dxa"/>
          <w:left w:w="57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45"/>
        <w:gridCol w:w="5499"/>
      </w:tblGrid>
      <w:tr w:rsidR="000B5839" w:rsidRPr="00CA643A" w14:paraId="763F4942" w14:textId="77777777" w:rsidTr="004E4133">
        <w:trPr>
          <w:trHeight w:val="3889"/>
          <w:tblHeader/>
          <w:jc w:val="center"/>
        </w:trPr>
        <w:tc>
          <w:tcPr>
            <w:tcW w:w="2441" w:type="pct"/>
            <w:shd w:val="clear" w:color="auto" w:fill="auto"/>
          </w:tcPr>
          <w:p w14:paraId="05037B57" w14:textId="2F231E8A" w:rsidR="000B5839" w:rsidRPr="00E437E8" w:rsidRDefault="00E437E8" w:rsidP="0004532D">
            <w:pPr>
              <w:pStyle w:val="Default"/>
              <w:spacing w:before="120" w:after="120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C</w:t>
            </w:r>
            <w:r w:rsidR="000B5839" w:rsidRPr="00E437E8">
              <w:rPr>
                <w:rFonts w:ascii="Tahoma" w:hAnsi="Tahoma" w:cs="Tahoma"/>
                <w:b/>
                <w:bCs/>
                <w:sz w:val="22"/>
                <w:szCs w:val="22"/>
              </w:rPr>
              <w:t>onfirmation</w:t>
            </w:r>
            <w:r w:rsidRPr="00E437E8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statement</w:t>
            </w:r>
          </w:p>
          <w:p w14:paraId="719F6748" w14:textId="4E6B36CE" w:rsidR="000B5839" w:rsidRPr="004E4133" w:rsidRDefault="000B5839" w:rsidP="0004532D">
            <w:pPr>
              <w:pStyle w:val="Default"/>
              <w:spacing w:before="240" w:after="120"/>
              <w:rPr>
                <w:rFonts w:ascii="Tahoma" w:hAnsi="Tahoma" w:cs="Tahoma"/>
                <w:sz w:val="22"/>
                <w:szCs w:val="22"/>
              </w:rPr>
            </w:pPr>
            <w:r w:rsidRPr="004E4133">
              <w:rPr>
                <w:rFonts w:ascii="Tahoma" w:hAnsi="Tahoma" w:cs="Tahoma"/>
                <w:sz w:val="22"/>
                <w:szCs w:val="22"/>
              </w:rPr>
              <w:t>Tick ONE of the boxes below</w:t>
            </w:r>
          </w:p>
          <w:p w14:paraId="0B4A3B95" w14:textId="1F1E323B" w:rsidR="000B5839" w:rsidRPr="004E4133" w:rsidRDefault="000B5839" w:rsidP="000B5839">
            <w:pPr>
              <w:pStyle w:val="Default"/>
              <w:numPr>
                <w:ilvl w:val="0"/>
                <w:numId w:val="15"/>
              </w:numPr>
              <w:rPr>
                <w:rFonts w:ascii="Tahoma" w:hAnsi="Tahoma" w:cs="Tahoma"/>
                <w:bCs/>
                <w:color w:val="auto"/>
                <w:sz w:val="22"/>
                <w:szCs w:val="22"/>
              </w:rPr>
            </w:pPr>
            <w:r w:rsidRPr="004E4133">
              <w:rPr>
                <w:rFonts w:ascii="Tahoma" w:hAnsi="Tahoma" w:cs="Tahoma"/>
                <w:bCs/>
                <w:color w:val="auto"/>
                <w:sz w:val="22"/>
                <w:szCs w:val="22"/>
              </w:rPr>
              <w:t>This is a first-time entry</w:t>
            </w:r>
          </w:p>
          <w:p w14:paraId="6E595C72" w14:textId="77777777" w:rsidR="004E4133" w:rsidRDefault="000B5839" w:rsidP="00074FFB">
            <w:pPr>
              <w:pStyle w:val="Default"/>
              <w:numPr>
                <w:ilvl w:val="0"/>
                <w:numId w:val="15"/>
              </w:numPr>
              <w:spacing w:before="120"/>
              <w:ind w:left="714" w:hanging="357"/>
              <w:rPr>
                <w:rFonts w:ascii="Tahoma" w:hAnsi="Tahoma" w:cs="Tahoma"/>
                <w:bCs/>
                <w:color w:val="auto"/>
                <w:sz w:val="22"/>
                <w:szCs w:val="22"/>
              </w:rPr>
            </w:pPr>
            <w:r w:rsidRPr="004E4133">
              <w:rPr>
                <w:rFonts w:ascii="Tahoma" w:hAnsi="Tahoma" w:cs="Tahoma"/>
                <w:bCs/>
                <w:color w:val="auto"/>
                <w:sz w:val="22"/>
                <w:szCs w:val="22"/>
              </w:rPr>
              <w:t>This is a re-sit entry previously taken in</w:t>
            </w:r>
          </w:p>
          <w:p w14:paraId="58FB72C6" w14:textId="753C6DAF" w:rsidR="000B5839" w:rsidRPr="004E4133" w:rsidRDefault="000B5839" w:rsidP="004E4133">
            <w:pPr>
              <w:pStyle w:val="Default"/>
              <w:spacing w:before="120"/>
              <w:ind w:left="714"/>
              <w:rPr>
                <w:rFonts w:ascii="Tahoma" w:hAnsi="Tahoma" w:cs="Tahoma"/>
                <w:bCs/>
                <w:color w:val="auto"/>
                <w:sz w:val="22"/>
                <w:szCs w:val="22"/>
              </w:rPr>
            </w:pPr>
            <w:r w:rsidRPr="004E4133">
              <w:rPr>
                <w:rFonts w:ascii="Tahoma" w:hAnsi="Tahoma" w:cs="Tahoma"/>
                <w:bCs/>
                <w:color w:val="D9D9D9" w:themeColor="background1" w:themeShade="D9"/>
                <w:sz w:val="22"/>
                <w:szCs w:val="22"/>
              </w:rPr>
              <w:t xml:space="preserve">insert month </w:t>
            </w:r>
            <w:r w:rsidRPr="004E4133">
              <w:rPr>
                <w:rFonts w:ascii="Tahoma" w:hAnsi="Tahoma" w:cs="Tahoma"/>
                <w:bCs/>
                <w:sz w:val="22"/>
                <w:szCs w:val="22"/>
              </w:rPr>
              <w:t xml:space="preserve">/ </w:t>
            </w:r>
            <w:r w:rsidRPr="004E4133">
              <w:rPr>
                <w:rFonts w:ascii="Tahoma" w:hAnsi="Tahoma" w:cs="Tahoma"/>
                <w:bCs/>
                <w:color w:val="D9D9D9" w:themeColor="background1" w:themeShade="D9"/>
                <w:sz w:val="22"/>
                <w:szCs w:val="22"/>
              </w:rPr>
              <w:t>insert year</w:t>
            </w:r>
          </w:p>
          <w:p w14:paraId="10DF2E0C" w14:textId="65A5ADB4" w:rsidR="00074FFB" w:rsidRPr="004E4133" w:rsidRDefault="000B5839" w:rsidP="00B66687">
            <w:pPr>
              <w:pStyle w:val="Headinglevel1"/>
              <w:spacing w:before="120" w:after="120"/>
              <w:jc w:val="both"/>
              <w:rPr>
                <w:rFonts w:ascii="Tahoma" w:hAnsi="Tahoma" w:cs="Tahoma"/>
                <w:b w:val="0"/>
                <w:color w:val="auto"/>
                <w:sz w:val="22"/>
                <w:szCs w:val="22"/>
              </w:rPr>
            </w:pPr>
            <w:r w:rsidRPr="004E4133">
              <w:rPr>
                <w:rFonts w:ascii="Tahoma" w:hAnsi="Tahoma" w:cs="Tahoma"/>
                <w:b w:val="0"/>
                <w:color w:val="auto"/>
                <w:sz w:val="22"/>
                <w:szCs w:val="22"/>
              </w:rPr>
              <w:t xml:space="preserve">By signing here, I </w:t>
            </w:r>
            <w:r w:rsidR="00074FFB" w:rsidRPr="004E4133">
              <w:rPr>
                <w:rFonts w:ascii="Tahoma" w:hAnsi="Tahoma" w:cs="Tahoma"/>
                <w:b w:val="0"/>
                <w:color w:val="auto"/>
                <w:sz w:val="22"/>
                <w:szCs w:val="22"/>
              </w:rPr>
              <w:t>confirm</w:t>
            </w:r>
            <w:r w:rsidRPr="004E4133">
              <w:rPr>
                <w:rFonts w:ascii="Tahoma" w:hAnsi="Tahoma" w:cs="Tahoma"/>
                <w:b w:val="0"/>
                <w:color w:val="auto"/>
                <w:sz w:val="22"/>
                <w:szCs w:val="22"/>
              </w:rPr>
              <w:t xml:space="preserve"> to the best of my knowledge</w:t>
            </w:r>
            <w:r w:rsidR="00074FFB" w:rsidRPr="004E4133">
              <w:rPr>
                <w:rFonts w:ascii="Tahoma" w:hAnsi="Tahoma" w:cs="Tahoma"/>
                <w:b w:val="0"/>
                <w:color w:val="auto"/>
                <w:sz w:val="22"/>
                <w:szCs w:val="22"/>
              </w:rPr>
              <w:t>,</w:t>
            </w:r>
            <w:r w:rsidRPr="004E4133">
              <w:rPr>
                <w:rFonts w:ascii="Tahoma" w:hAnsi="Tahoma" w:cs="Tahoma"/>
                <w:b w:val="0"/>
                <w:color w:val="auto"/>
                <w:sz w:val="22"/>
                <w:szCs w:val="22"/>
              </w:rPr>
              <w:t xml:space="preserve"> all details provided above are correct and confirm I will pay any entry fees that may be due: </w:t>
            </w:r>
          </w:p>
          <w:p w14:paraId="59A056D7" w14:textId="675520C1" w:rsidR="000B5839" w:rsidRPr="004E4133" w:rsidRDefault="000B5839" w:rsidP="0004532D">
            <w:pPr>
              <w:pStyle w:val="Headinglevel1"/>
              <w:spacing w:after="0"/>
              <w:jc w:val="both"/>
              <w:rPr>
                <w:rFonts w:ascii="Tahoma" w:hAnsi="Tahoma" w:cs="Tahoma"/>
                <w:b w:val="0"/>
                <w:color w:val="auto"/>
                <w:sz w:val="22"/>
                <w:szCs w:val="22"/>
              </w:rPr>
            </w:pPr>
          </w:p>
          <w:p w14:paraId="77304B25" w14:textId="1B194BE8" w:rsidR="000B5839" w:rsidRPr="004E4133" w:rsidRDefault="000B5839" w:rsidP="0004532D">
            <w:pPr>
              <w:pStyle w:val="Headinglevel1"/>
              <w:spacing w:after="0"/>
              <w:jc w:val="both"/>
              <w:rPr>
                <w:rFonts w:ascii="Tahoma" w:hAnsi="Tahoma" w:cs="Tahoma"/>
                <w:b w:val="0"/>
                <w:color w:val="auto"/>
                <w:sz w:val="22"/>
                <w:szCs w:val="22"/>
              </w:rPr>
            </w:pPr>
            <w:r w:rsidRPr="004E4133">
              <w:rPr>
                <w:rFonts w:ascii="Tahoma" w:hAnsi="Tahoma" w:cs="Tahoma"/>
                <w:b w:val="0"/>
                <w:color w:val="auto"/>
                <w:sz w:val="22"/>
                <w:szCs w:val="22"/>
              </w:rPr>
              <w:t>……………………….....................………………………….</w:t>
            </w:r>
            <w:r w:rsidR="004E4133" w:rsidRPr="004E4133">
              <w:rPr>
                <w:rFonts w:ascii="Tahoma" w:hAnsi="Tahoma" w:cs="Tahoma"/>
                <w:b w:val="0"/>
                <w:color w:val="auto"/>
                <w:sz w:val="22"/>
                <w:szCs w:val="22"/>
              </w:rPr>
              <w:t>...</w:t>
            </w:r>
          </w:p>
          <w:p w14:paraId="12BFD0DE" w14:textId="056A93F4" w:rsidR="000B5839" w:rsidRPr="00863E26" w:rsidRDefault="000B5839" w:rsidP="00D42719">
            <w:pPr>
              <w:pStyle w:val="Headinglevel1"/>
              <w:spacing w:before="240" w:after="0" w:line="276" w:lineRule="auto"/>
              <w:rPr>
                <w:rFonts w:ascii="Tahoma" w:hAnsi="Tahoma" w:cs="Tahoma"/>
                <w:b w:val="0"/>
                <w:color w:val="auto"/>
                <w:sz w:val="20"/>
                <w:szCs w:val="20"/>
              </w:rPr>
            </w:pPr>
            <w:r w:rsidRPr="004E4133">
              <w:rPr>
                <w:rFonts w:ascii="Tahoma" w:hAnsi="Tahoma" w:cs="Tahoma"/>
                <w:b w:val="0"/>
                <w:color w:val="auto"/>
                <w:sz w:val="22"/>
                <w:szCs w:val="22"/>
              </w:rPr>
              <w:t>Date:</w:t>
            </w:r>
            <w:r w:rsidRPr="004E4133">
              <w:rPr>
                <w:rFonts w:ascii="Tahoma" w:hAnsi="Tahoma" w:cs="Tahoma"/>
                <w:color w:val="auto"/>
                <w:sz w:val="22"/>
                <w:szCs w:val="22"/>
              </w:rPr>
              <w:t xml:space="preserve"> </w:t>
            </w:r>
            <w:r w:rsidRPr="004E4133">
              <w:rPr>
                <w:rFonts w:ascii="Tahoma" w:hAnsi="Tahoma" w:cs="Tahoma"/>
                <w:b w:val="0"/>
                <w:color w:val="auto"/>
                <w:sz w:val="22"/>
                <w:szCs w:val="22"/>
              </w:rPr>
              <w:t>……………………………</w:t>
            </w:r>
          </w:p>
        </w:tc>
        <w:tc>
          <w:tcPr>
            <w:tcW w:w="2559" w:type="pct"/>
            <w:shd w:val="clear" w:color="auto" w:fill="F2F2F2" w:themeFill="background1" w:themeFillShade="F2"/>
          </w:tcPr>
          <w:p w14:paraId="63BC8307" w14:textId="72D53714" w:rsidR="000B5839" w:rsidRPr="00074FFB" w:rsidRDefault="000B5839" w:rsidP="0004532D">
            <w:pPr>
              <w:tabs>
                <w:tab w:val="left" w:pos="709"/>
              </w:tabs>
              <w:spacing w:before="120" w:after="120"/>
              <w:ind w:left="238"/>
              <w:jc w:val="both"/>
              <w:rPr>
                <w:rFonts w:eastAsia="Times New Roman" w:cs="Tahoma"/>
                <w:b/>
                <w:sz w:val="20"/>
                <w:szCs w:val="20"/>
              </w:rPr>
            </w:pPr>
            <w:r w:rsidRPr="00074FFB">
              <w:rPr>
                <w:rFonts w:eastAsia="Times New Roman" w:cs="Tahoma"/>
                <w:b/>
                <w:sz w:val="20"/>
                <w:szCs w:val="20"/>
              </w:rPr>
              <w:t>Notes for guidance on completing the form</w:t>
            </w:r>
          </w:p>
          <w:p w14:paraId="51FB8E17" w14:textId="09A47AA1" w:rsidR="000B5839" w:rsidRPr="00074FFB" w:rsidRDefault="000B5839" w:rsidP="0004532D">
            <w:pPr>
              <w:spacing w:after="0" w:line="240" w:lineRule="auto"/>
              <w:ind w:left="241" w:right="-166"/>
              <w:rPr>
                <w:rFonts w:eastAsia="Times New Roman" w:cs="Tahoma"/>
                <w:sz w:val="20"/>
                <w:szCs w:val="20"/>
              </w:rPr>
            </w:pPr>
            <w:r w:rsidRPr="00074FFB">
              <w:rPr>
                <w:rFonts w:eastAsia="Times New Roman" w:cs="Tahoma"/>
                <w:sz w:val="20"/>
                <w:szCs w:val="20"/>
              </w:rPr>
              <w:t>Insert the awarding body,</w:t>
            </w:r>
            <w:r w:rsidR="00074FFB">
              <w:rPr>
                <w:rFonts w:eastAsia="Times New Roman" w:cs="Tahoma"/>
                <w:sz w:val="20"/>
                <w:szCs w:val="20"/>
              </w:rPr>
              <w:t xml:space="preserve"> </w:t>
            </w:r>
            <w:r w:rsidRPr="00074FFB">
              <w:rPr>
                <w:rFonts w:eastAsia="Times New Roman" w:cs="Tahoma"/>
                <w:sz w:val="20"/>
                <w:szCs w:val="20"/>
              </w:rPr>
              <w:t xml:space="preserve">qualification type &amp; subject (for example GCSE English Language) and specification (entry) code </w:t>
            </w:r>
          </w:p>
          <w:p w14:paraId="3A86ED6F" w14:textId="2A62D5C0" w:rsidR="000B5839" w:rsidRPr="00074FFB" w:rsidRDefault="000B5839" w:rsidP="0004532D">
            <w:pPr>
              <w:spacing w:before="120" w:after="0" w:line="240" w:lineRule="auto"/>
              <w:ind w:left="238"/>
              <w:rPr>
                <w:rFonts w:cs="Tahoma"/>
                <w:bCs/>
                <w:sz w:val="20"/>
                <w:szCs w:val="20"/>
              </w:rPr>
            </w:pPr>
            <w:r w:rsidRPr="00074FFB">
              <w:rPr>
                <w:rFonts w:cs="Tahoma"/>
                <w:bCs/>
                <w:sz w:val="20"/>
                <w:szCs w:val="20"/>
              </w:rPr>
              <w:t xml:space="preserve">If this is a linear qualification enter the </w:t>
            </w:r>
            <w:r w:rsidR="00D42719" w:rsidRPr="00074FFB">
              <w:rPr>
                <w:rFonts w:cs="Tahoma"/>
                <w:bCs/>
                <w:sz w:val="20"/>
                <w:szCs w:val="20"/>
              </w:rPr>
              <w:t>single-entry</w:t>
            </w:r>
            <w:r w:rsidRPr="00074FFB">
              <w:rPr>
                <w:rFonts w:cs="Tahoma"/>
                <w:bCs/>
                <w:sz w:val="20"/>
                <w:szCs w:val="20"/>
              </w:rPr>
              <w:t xml:space="preserve"> code</w:t>
            </w:r>
          </w:p>
          <w:p w14:paraId="654F966F" w14:textId="1B625796" w:rsidR="000B5839" w:rsidRPr="00074FFB" w:rsidRDefault="000B5839" w:rsidP="0004532D">
            <w:pPr>
              <w:spacing w:before="120" w:after="0" w:line="240" w:lineRule="auto"/>
              <w:ind w:left="238"/>
              <w:rPr>
                <w:rFonts w:cs="Tahoma"/>
                <w:bCs/>
                <w:sz w:val="20"/>
                <w:szCs w:val="20"/>
              </w:rPr>
            </w:pPr>
            <w:r w:rsidRPr="00074FFB">
              <w:rPr>
                <w:rFonts w:cs="Tahoma"/>
                <w:bCs/>
                <w:sz w:val="20"/>
                <w:szCs w:val="20"/>
              </w:rPr>
              <w:t xml:space="preserve">If this is a unitised qualification, enter the unit entry code here </w:t>
            </w:r>
            <w:r w:rsidR="00074FFB">
              <w:rPr>
                <w:rFonts w:cs="Tahoma"/>
                <w:bCs/>
                <w:sz w:val="20"/>
                <w:szCs w:val="20"/>
              </w:rPr>
              <w:t>and</w:t>
            </w:r>
            <w:r w:rsidRPr="00074FFB">
              <w:rPr>
                <w:rFonts w:cs="Tahoma"/>
                <w:bCs/>
                <w:sz w:val="20"/>
                <w:szCs w:val="20"/>
              </w:rPr>
              <w:t xml:space="preserve"> add the unit title (the name of the unit)</w:t>
            </w:r>
          </w:p>
          <w:p w14:paraId="394B1BBB" w14:textId="77777777" w:rsidR="000B5839" w:rsidRPr="00074FFB" w:rsidRDefault="000B5839" w:rsidP="0004532D">
            <w:pPr>
              <w:spacing w:before="120" w:after="0" w:line="240" w:lineRule="auto"/>
              <w:ind w:left="720"/>
              <w:rPr>
                <w:rFonts w:eastAsia="Times New Roman" w:cs="Tahoma"/>
                <w:sz w:val="20"/>
                <w:szCs w:val="20"/>
              </w:rPr>
            </w:pPr>
            <w:r w:rsidRPr="00074FFB">
              <w:rPr>
                <w:rFonts w:cs="Tahoma"/>
                <w:bCs/>
                <w:sz w:val="20"/>
                <w:szCs w:val="20"/>
              </w:rPr>
              <w:t>If entering for more than one unit, list each unit entry code and the certification code (where requesting this) on a separate row</w:t>
            </w:r>
          </w:p>
          <w:p w14:paraId="1173B4FF" w14:textId="77777777" w:rsidR="000B5839" w:rsidRPr="00074FFB" w:rsidRDefault="000B5839" w:rsidP="0004532D">
            <w:pPr>
              <w:spacing w:before="120" w:after="120" w:line="240" w:lineRule="auto"/>
              <w:ind w:left="238" w:right="-164"/>
              <w:rPr>
                <w:rFonts w:eastAsia="Times New Roman" w:cs="Tahoma"/>
                <w:sz w:val="20"/>
                <w:szCs w:val="20"/>
              </w:rPr>
            </w:pPr>
            <w:r w:rsidRPr="00074FFB">
              <w:rPr>
                <w:rFonts w:eastAsia="Times New Roman" w:cs="Tahoma"/>
                <w:sz w:val="20"/>
                <w:szCs w:val="20"/>
              </w:rPr>
              <w:t xml:space="preserve">Tick </w:t>
            </w:r>
            <w:r w:rsidRPr="00074FFB">
              <w:rPr>
                <w:rFonts w:eastAsia="Times New Roman" w:cs="Tahoma"/>
                <w:b/>
                <w:sz w:val="20"/>
                <w:szCs w:val="20"/>
              </w:rPr>
              <w:t>one</w:t>
            </w:r>
            <w:r w:rsidRPr="00074FFB">
              <w:rPr>
                <w:rFonts w:eastAsia="Times New Roman" w:cs="Tahoma"/>
                <w:sz w:val="20"/>
                <w:szCs w:val="20"/>
              </w:rPr>
              <w:t xml:space="preserve"> of the boxes indicated</w:t>
            </w:r>
          </w:p>
          <w:p w14:paraId="1EF348DF" w14:textId="1B4D15F3" w:rsidR="000B5839" w:rsidRPr="00680909" w:rsidRDefault="000B5839" w:rsidP="0004532D">
            <w:pPr>
              <w:spacing w:after="0" w:line="240" w:lineRule="auto"/>
              <w:ind w:left="241" w:right="-166"/>
              <w:rPr>
                <w:rFonts w:ascii="Rockwell" w:eastAsia="Times New Roman" w:hAnsi="Rockwell" w:cs="Times New Roman"/>
                <w:sz w:val="20"/>
                <w:szCs w:val="20"/>
              </w:rPr>
            </w:pPr>
            <w:r w:rsidRPr="00074FFB">
              <w:rPr>
                <w:rFonts w:eastAsia="Times New Roman" w:cs="Tahoma"/>
                <w:b/>
                <w:sz w:val="20"/>
                <w:szCs w:val="20"/>
              </w:rPr>
              <w:t>Sign</w:t>
            </w:r>
            <w:r w:rsidRPr="00074FFB">
              <w:rPr>
                <w:rFonts w:eastAsia="Times New Roman" w:cs="Tahoma"/>
                <w:sz w:val="20"/>
                <w:szCs w:val="20"/>
              </w:rPr>
              <w:t xml:space="preserve"> and </w:t>
            </w:r>
            <w:r w:rsidRPr="00074FFB">
              <w:rPr>
                <w:rFonts w:eastAsia="Times New Roman" w:cs="Tahoma"/>
                <w:b/>
                <w:sz w:val="20"/>
                <w:szCs w:val="20"/>
              </w:rPr>
              <w:t>date</w:t>
            </w:r>
            <w:r w:rsidRPr="00074FFB">
              <w:rPr>
                <w:rFonts w:eastAsia="Times New Roman" w:cs="Tahoma"/>
                <w:sz w:val="20"/>
                <w:szCs w:val="20"/>
              </w:rPr>
              <w:t xml:space="preserve"> the form as confirmation</w:t>
            </w:r>
          </w:p>
        </w:tc>
      </w:tr>
    </w:tbl>
    <w:p w14:paraId="42CF7B85" w14:textId="0D1069B0" w:rsidR="000F6298" w:rsidRDefault="000F6298" w:rsidP="000B5839">
      <w:pPr>
        <w:pStyle w:val="Headinglevel1"/>
        <w:spacing w:after="0"/>
        <w:rPr>
          <w:rFonts w:ascii="Rockwell" w:hAnsi="Rockwell"/>
          <w:b w:val="0"/>
          <w:color w:val="auto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XSpec="right" w:tblpY="-3"/>
        <w:tblW w:w="6525" w:type="dxa"/>
        <w:tblLook w:val="04A0" w:firstRow="1" w:lastRow="0" w:firstColumn="1" w:lastColumn="0" w:noHBand="0" w:noVBand="1"/>
      </w:tblPr>
      <w:tblGrid>
        <w:gridCol w:w="3831"/>
        <w:gridCol w:w="2694"/>
      </w:tblGrid>
      <w:tr w:rsidR="002E71AF" w:rsidRPr="00CA643A" w14:paraId="7B26C7A7" w14:textId="77777777" w:rsidTr="00794EE8">
        <w:tc>
          <w:tcPr>
            <w:tcW w:w="6525" w:type="dxa"/>
            <w:gridSpan w:val="2"/>
            <w:shd w:val="clear" w:color="auto" w:fill="auto"/>
          </w:tcPr>
          <w:p w14:paraId="397FE952" w14:textId="77777777" w:rsidR="002E71AF" w:rsidRPr="00EB7AB5" w:rsidRDefault="002E71AF" w:rsidP="002E71AF">
            <w:pPr>
              <w:pStyle w:val="Headinglevel1"/>
              <w:spacing w:before="120" w:after="120"/>
              <w:jc w:val="center"/>
              <w:rPr>
                <w:rFonts w:ascii="Tahoma" w:hAnsi="Tahoma" w:cs="Tahoma"/>
                <w:b w:val="0"/>
                <w:bCs/>
                <w:color w:val="auto"/>
                <w:sz w:val="20"/>
                <w:szCs w:val="20"/>
              </w:rPr>
            </w:pPr>
            <w:r w:rsidRPr="00EB7AB5">
              <w:rPr>
                <w:rFonts w:ascii="Tahoma" w:hAnsi="Tahoma" w:cs="Tahoma"/>
                <w:b w:val="0"/>
                <w:bCs/>
                <w:color w:val="auto"/>
                <w:sz w:val="20"/>
                <w:szCs w:val="20"/>
              </w:rPr>
              <w:t>FOR EXAMS OFFICE USE ONLY</w:t>
            </w:r>
          </w:p>
        </w:tc>
      </w:tr>
      <w:tr w:rsidR="002E71AF" w:rsidRPr="00CA643A" w14:paraId="4882BBFB" w14:textId="77777777" w:rsidTr="00794EE8">
        <w:tc>
          <w:tcPr>
            <w:tcW w:w="3831" w:type="dxa"/>
            <w:shd w:val="clear" w:color="auto" w:fill="F2F2F2" w:themeFill="background1" w:themeFillShade="F2"/>
          </w:tcPr>
          <w:p w14:paraId="19C63BD8" w14:textId="77777777" w:rsidR="002E71AF" w:rsidRPr="00EB7AB5" w:rsidRDefault="002E71AF" w:rsidP="002E71AF">
            <w:pPr>
              <w:pStyle w:val="Headinglevel1"/>
              <w:spacing w:before="120" w:after="120"/>
              <w:rPr>
                <w:rFonts w:ascii="Tahoma" w:hAnsi="Tahoma" w:cs="Tahoma"/>
                <w:b w:val="0"/>
                <w:color w:val="auto"/>
                <w:sz w:val="20"/>
                <w:szCs w:val="20"/>
              </w:rPr>
            </w:pPr>
            <w:r w:rsidRPr="00EB7AB5">
              <w:rPr>
                <w:rFonts w:ascii="Tahoma" w:hAnsi="Tahoma" w:cs="Tahoma"/>
                <w:b w:val="0"/>
                <w:color w:val="auto"/>
                <w:sz w:val="20"/>
                <w:szCs w:val="20"/>
              </w:rPr>
              <w:t>Date entry received by the exams office</w:t>
            </w:r>
          </w:p>
        </w:tc>
        <w:tc>
          <w:tcPr>
            <w:tcW w:w="2694" w:type="dxa"/>
            <w:shd w:val="clear" w:color="auto" w:fill="auto"/>
          </w:tcPr>
          <w:p w14:paraId="64F28FC7" w14:textId="77777777" w:rsidR="002E71AF" w:rsidRPr="00EB7AB5" w:rsidRDefault="002E71AF" w:rsidP="002E71AF">
            <w:pPr>
              <w:pStyle w:val="Headinglevel1"/>
              <w:spacing w:before="120" w:after="120"/>
              <w:rPr>
                <w:rFonts w:ascii="Tahoma" w:hAnsi="Tahoma" w:cs="Tahoma"/>
                <w:color w:val="auto"/>
                <w:sz w:val="20"/>
                <w:szCs w:val="20"/>
              </w:rPr>
            </w:pPr>
          </w:p>
        </w:tc>
      </w:tr>
      <w:tr w:rsidR="002E71AF" w:rsidRPr="00CA643A" w14:paraId="03D78555" w14:textId="77777777" w:rsidTr="00794EE8">
        <w:tc>
          <w:tcPr>
            <w:tcW w:w="3831" w:type="dxa"/>
            <w:shd w:val="clear" w:color="auto" w:fill="F2F2F2" w:themeFill="background1" w:themeFillShade="F2"/>
            <w:vAlign w:val="bottom"/>
          </w:tcPr>
          <w:p w14:paraId="5A725B3B" w14:textId="77777777" w:rsidR="002E71AF" w:rsidRPr="00EB7AB5" w:rsidRDefault="002E71AF" w:rsidP="002E71AF">
            <w:pPr>
              <w:pStyle w:val="Headinglevel1"/>
              <w:spacing w:before="120" w:after="120"/>
              <w:rPr>
                <w:rFonts w:ascii="Tahoma" w:hAnsi="Tahoma" w:cs="Tahoma"/>
                <w:color w:val="auto"/>
                <w:sz w:val="20"/>
                <w:szCs w:val="20"/>
              </w:rPr>
            </w:pPr>
            <w:r w:rsidRPr="00EB7AB5">
              <w:rPr>
                <w:rFonts w:ascii="Tahoma" w:hAnsi="Tahoma" w:cs="Tahoma"/>
                <w:b w:val="0"/>
                <w:color w:val="auto"/>
                <w:sz w:val="20"/>
                <w:szCs w:val="20"/>
              </w:rPr>
              <w:t>Payment received (where applicable)</w:t>
            </w:r>
          </w:p>
        </w:tc>
        <w:tc>
          <w:tcPr>
            <w:tcW w:w="2694" w:type="dxa"/>
            <w:shd w:val="clear" w:color="auto" w:fill="auto"/>
            <w:vAlign w:val="bottom"/>
          </w:tcPr>
          <w:p w14:paraId="7022D879" w14:textId="77777777" w:rsidR="002E71AF" w:rsidRPr="00EB7AB5" w:rsidRDefault="002E71AF" w:rsidP="002E71AF">
            <w:pPr>
              <w:pStyle w:val="Headinglevel1"/>
              <w:spacing w:before="120" w:after="120"/>
              <w:rPr>
                <w:rFonts w:ascii="Tahoma" w:hAnsi="Tahoma" w:cs="Tahoma"/>
                <w:color w:val="auto"/>
                <w:sz w:val="20"/>
                <w:szCs w:val="20"/>
              </w:rPr>
            </w:pPr>
            <w:r w:rsidRPr="00EB7AB5">
              <w:rPr>
                <w:rFonts w:ascii="Tahoma" w:hAnsi="Tahoma" w:cs="Tahoma"/>
                <w:color w:val="auto"/>
                <w:sz w:val="20"/>
                <w:szCs w:val="20"/>
              </w:rPr>
              <w:t>£</w:t>
            </w:r>
          </w:p>
        </w:tc>
      </w:tr>
      <w:tr w:rsidR="002E71AF" w:rsidRPr="00CA643A" w14:paraId="2F0597ED" w14:textId="77777777" w:rsidTr="00794EE8">
        <w:tc>
          <w:tcPr>
            <w:tcW w:w="3831" w:type="dxa"/>
            <w:shd w:val="clear" w:color="auto" w:fill="F2F2F2" w:themeFill="background1" w:themeFillShade="F2"/>
            <w:vAlign w:val="bottom"/>
          </w:tcPr>
          <w:p w14:paraId="7E22CC97" w14:textId="77777777" w:rsidR="002E71AF" w:rsidRPr="00D463B1" w:rsidRDefault="002E71AF" w:rsidP="002E71AF">
            <w:pPr>
              <w:pStyle w:val="Headinglevel1"/>
              <w:spacing w:before="120" w:after="120"/>
              <w:rPr>
                <w:rFonts w:ascii="Tahoma" w:hAnsi="Tahoma" w:cs="Tahoma"/>
                <w:b w:val="0"/>
                <w:color w:val="auto"/>
                <w:sz w:val="18"/>
                <w:szCs w:val="18"/>
              </w:rPr>
            </w:pPr>
            <w:r w:rsidRPr="00D463B1">
              <w:rPr>
                <w:rFonts w:ascii="Tahoma" w:hAnsi="Tahoma" w:cs="Tahoma"/>
                <w:b w:val="0"/>
                <w:color w:val="auto"/>
                <w:sz w:val="18"/>
                <w:szCs w:val="18"/>
              </w:rPr>
              <w:t>Date entry/entries made to awarding body</w:t>
            </w:r>
          </w:p>
        </w:tc>
        <w:tc>
          <w:tcPr>
            <w:tcW w:w="2694" w:type="dxa"/>
            <w:shd w:val="clear" w:color="auto" w:fill="auto"/>
            <w:vAlign w:val="bottom"/>
          </w:tcPr>
          <w:p w14:paraId="180FBE56" w14:textId="77777777" w:rsidR="002E71AF" w:rsidRPr="00EB7AB5" w:rsidRDefault="002E71AF" w:rsidP="002E71AF">
            <w:pPr>
              <w:pStyle w:val="Headinglevel1"/>
              <w:spacing w:before="120" w:after="120"/>
              <w:rPr>
                <w:rFonts w:ascii="Tahoma" w:hAnsi="Tahoma" w:cs="Tahoma"/>
                <w:color w:val="auto"/>
                <w:sz w:val="20"/>
                <w:szCs w:val="20"/>
              </w:rPr>
            </w:pPr>
          </w:p>
        </w:tc>
      </w:tr>
    </w:tbl>
    <w:p w14:paraId="5C04685C" w14:textId="50DEC0E6" w:rsidR="000B5839" w:rsidRPr="00722818" w:rsidRDefault="000B5839" w:rsidP="000B5839">
      <w:pPr>
        <w:pStyle w:val="Headinglevel1"/>
        <w:spacing w:after="0"/>
        <w:rPr>
          <w:rFonts w:ascii="Rockwell" w:hAnsi="Rockwell"/>
          <w:b w:val="0"/>
          <w:color w:val="auto"/>
          <w:sz w:val="16"/>
          <w:szCs w:val="16"/>
        </w:rPr>
      </w:pPr>
    </w:p>
    <w:p w14:paraId="0B133728" w14:textId="0936E60D" w:rsidR="000B5839" w:rsidRPr="002E71AF" w:rsidRDefault="000B5839" w:rsidP="000B5839">
      <w:pPr>
        <w:tabs>
          <w:tab w:val="left" w:pos="284"/>
        </w:tabs>
        <w:spacing w:after="0"/>
        <w:rPr>
          <w:rFonts w:ascii="Rockwell" w:eastAsia="Times New Roman" w:hAnsi="Rockwell" w:cs="Arial"/>
          <w:sz w:val="2"/>
          <w:szCs w:val="2"/>
        </w:rPr>
      </w:pPr>
    </w:p>
    <w:p w14:paraId="3B5C4865" w14:textId="77777777" w:rsidR="00B66687" w:rsidRPr="002E71AF" w:rsidRDefault="00B66687" w:rsidP="000B5839">
      <w:pPr>
        <w:tabs>
          <w:tab w:val="left" w:pos="284"/>
        </w:tabs>
        <w:spacing w:after="0"/>
        <w:rPr>
          <w:rFonts w:ascii="Rockwell" w:eastAsia="Times New Roman" w:hAnsi="Rockwell" w:cs="Arial"/>
          <w:sz w:val="2"/>
          <w:szCs w:val="2"/>
        </w:rPr>
      </w:pPr>
    </w:p>
    <w:sectPr w:rsidR="00B66687" w:rsidRPr="002E71AF" w:rsidSect="002E71AF">
      <w:footerReference w:type="default" r:id="rId11"/>
      <w:footerReference w:type="first" r:id="rId12"/>
      <w:pgSz w:w="11906" w:h="16838" w:code="9"/>
      <w:pgMar w:top="426" w:right="567" w:bottom="284" w:left="567" w:header="28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F261E" w14:textId="77777777" w:rsidR="00482384" w:rsidRDefault="00482384" w:rsidP="00666FC9">
      <w:pPr>
        <w:spacing w:after="0" w:line="240" w:lineRule="auto"/>
      </w:pPr>
      <w:r>
        <w:separator/>
      </w:r>
    </w:p>
  </w:endnote>
  <w:endnote w:type="continuationSeparator" w:id="0">
    <w:p w14:paraId="43D7159F" w14:textId="77777777" w:rsidR="00482384" w:rsidRDefault="00482384" w:rsidP="00666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23341" w14:textId="0284091C" w:rsidR="00192798" w:rsidRPr="009670CC" w:rsidRDefault="00192798" w:rsidP="00B66687">
    <w:pPr>
      <w:spacing w:after="0" w:line="240" w:lineRule="auto"/>
      <w:rPr>
        <w:rFonts w:ascii="Rockwell" w:hAnsi="Rockwel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7E289" w14:textId="77777777" w:rsidR="009670CC" w:rsidRPr="009600B5" w:rsidRDefault="009670CC" w:rsidP="009670CC">
    <w:pPr>
      <w:spacing w:after="0" w:line="240" w:lineRule="auto"/>
      <w:rPr>
        <w:rFonts w:ascii="Avenir Book" w:hAnsi="Avenir Book"/>
        <w:color w:val="FF3300"/>
        <w:sz w:val="16"/>
        <w:szCs w:val="16"/>
      </w:rPr>
    </w:pPr>
    <w:r w:rsidRPr="009600B5">
      <w:rPr>
        <w:rFonts w:ascii="Avenir Book" w:hAnsi="Avenir Book"/>
        <w:color w:val="FF3300"/>
        <w:sz w:val="16"/>
        <w:szCs w:val="16"/>
      </w:rPr>
      <w:t xml:space="preserve">This template is provided for members of </w:t>
    </w:r>
    <w:r w:rsidRPr="009600B5">
      <w:rPr>
        <w:rFonts w:ascii="Avenir Book" w:hAnsi="Avenir Book"/>
        <w:b/>
        <w:bCs/>
        <w:iCs/>
        <w:color w:val="FF3300"/>
        <w:sz w:val="16"/>
        <w:szCs w:val="16"/>
      </w:rPr>
      <w:t>The Exams Office</w:t>
    </w:r>
    <w:r w:rsidRPr="009600B5">
      <w:rPr>
        <w:rFonts w:ascii="Avenir Book" w:hAnsi="Avenir Book"/>
        <w:color w:val="FF3300"/>
        <w:sz w:val="16"/>
        <w:szCs w:val="16"/>
      </w:rPr>
      <w:t xml:space="preserve"> </w:t>
    </w:r>
    <w:r w:rsidRPr="009600B5">
      <w:rPr>
        <w:rFonts w:ascii="Avenir Book" w:hAnsi="Avenir Book"/>
        <w:bCs/>
        <w:color w:val="FF3300"/>
        <w:sz w:val="16"/>
        <w:szCs w:val="16"/>
        <w:u w:val="single"/>
      </w:rPr>
      <w:t>only</w:t>
    </w:r>
    <w:r w:rsidRPr="009600B5">
      <w:rPr>
        <w:rFonts w:ascii="Avenir Book" w:hAnsi="Avenir Book"/>
        <w:b/>
        <w:color w:val="FF3300"/>
        <w:sz w:val="16"/>
        <w:szCs w:val="16"/>
      </w:rPr>
      <w:t xml:space="preserve"> </w:t>
    </w:r>
    <w:r w:rsidRPr="009600B5">
      <w:rPr>
        <w:rFonts w:ascii="Avenir Book" w:hAnsi="Avenir Book"/>
        <w:color w:val="FF3300"/>
        <w:sz w:val="16"/>
        <w:szCs w:val="16"/>
      </w:rPr>
      <w:t xml:space="preserve">and must not be shared beyond use in your centre </w:t>
    </w:r>
  </w:p>
  <w:p w14:paraId="4F48B3B9" w14:textId="54C97873" w:rsidR="009670CC" w:rsidRPr="009600B5" w:rsidRDefault="000B5839" w:rsidP="009670CC">
    <w:pPr>
      <w:spacing w:after="0" w:line="240" w:lineRule="auto"/>
      <w:jc w:val="right"/>
      <w:rPr>
        <w:rFonts w:ascii="Avenir Book" w:hAnsi="Avenir Book"/>
        <w:sz w:val="16"/>
        <w:szCs w:val="16"/>
      </w:rPr>
    </w:pPr>
    <w:r>
      <w:rPr>
        <w:rFonts w:ascii="Avenir Book" w:hAnsi="Avenir Book"/>
        <w:b/>
        <w:noProof/>
        <w:color w:val="262626" w:themeColor="text1" w:themeTint="D9"/>
        <w:sz w:val="16"/>
        <w:szCs w:val="16"/>
      </w:rPr>
      <w:t>EXAM ENTRY/RE-SIT</w:t>
    </w:r>
    <w:r w:rsidR="006E7571" w:rsidRPr="009600B5">
      <w:rPr>
        <w:rFonts w:ascii="Avenir Book" w:hAnsi="Avenir Book"/>
        <w:b/>
        <w:noProof/>
        <w:color w:val="262626" w:themeColor="text1" w:themeTint="D9"/>
        <w:sz w:val="16"/>
        <w:szCs w:val="16"/>
      </w:rPr>
      <w:t xml:space="preserve"> FORM TEMPLATE</w:t>
    </w:r>
    <w:r w:rsidR="009670CC" w:rsidRPr="009600B5">
      <w:rPr>
        <w:rFonts w:ascii="Avenir Book" w:hAnsi="Avenir Book"/>
        <w:b/>
        <w:noProof/>
        <w:color w:val="262626" w:themeColor="text1" w:themeTint="D9"/>
        <w:sz w:val="16"/>
        <w:szCs w:val="16"/>
      </w:rPr>
      <w:t xml:space="preserve"> </w:t>
    </w:r>
    <w:r w:rsidR="009670CC" w:rsidRPr="009600B5">
      <w:rPr>
        <w:rFonts w:ascii="Avenir Book" w:hAnsi="Avenir Book"/>
        <w:noProof/>
        <w:color w:val="262626" w:themeColor="text1" w:themeTint="D9"/>
        <w:sz w:val="16"/>
        <w:szCs w:val="16"/>
      </w:rPr>
      <w:t>(2022/23)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41E99" w14:textId="77777777" w:rsidR="00482384" w:rsidRDefault="00482384" w:rsidP="00666FC9">
      <w:pPr>
        <w:spacing w:after="0" w:line="240" w:lineRule="auto"/>
      </w:pPr>
      <w:r>
        <w:separator/>
      </w:r>
    </w:p>
  </w:footnote>
  <w:footnote w:type="continuationSeparator" w:id="0">
    <w:p w14:paraId="5ABEE96D" w14:textId="77777777" w:rsidR="00482384" w:rsidRDefault="00482384" w:rsidP="00666F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369D0"/>
    <w:multiLevelType w:val="hybridMultilevel"/>
    <w:tmpl w:val="4AD68872"/>
    <w:lvl w:ilvl="0" w:tplc="B4025EF8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  <w:color w:val="FF33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15C38"/>
    <w:multiLevelType w:val="hybridMultilevel"/>
    <w:tmpl w:val="23D62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D0BF2"/>
    <w:multiLevelType w:val="hybridMultilevel"/>
    <w:tmpl w:val="092E7F46"/>
    <w:lvl w:ilvl="0" w:tplc="38904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C0E64"/>
    <w:multiLevelType w:val="hybridMultilevel"/>
    <w:tmpl w:val="87647C7A"/>
    <w:lvl w:ilvl="0" w:tplc="7F60FD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AA0C2B"/>
    <w:multiLevelType w:val="hybridMultilevel"/>
    <w:tmpl w:val="012A2944"/>
    <w:lvl w:ilvl="0" w:tplc="3126CC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8F1350"/>
    <w:multiLevelType w:val="hybridMultilevel"/>
    <w:tmpl w:val="6234EFB8"/>
    <w:lvl w:ilvl="0" w:tplc="3890402C">
      <w:start w:val="1"/>
      <w:numFmt w:val="bullet"/>
      <w:lvlText w:val=""/>
      <w:lvlJc w:val="left"/>
      <w:pPr>
        <w:ind w:left="712" w:hanging="360"/>
      </w:pPr>
      <w:rPr>
        <w:rFonts w:ascii="Symbol" w:hAnsi="Symbol" w:hint="default"/>
        <w:color w:val="003399"/>
      </w:rPr>
    </w:lvl>
    <w:lvl w:ilvl="1" w:tplc="5A783BD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0000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DE17DE"/>
    <w:multiLevelType w:val="hybridMultilevel"/>
    <w:tmpl w:val="C07E24AC"/>
    <w:lvl w:ilvl="0" w:tplc="3890402C">
      <w:start w:val="1"/>
      <w:numFmt w:val="bullet"/>
      <w:lvlText w:val=""/>
      <w:lvlJc w:val="left"/>
      <w:pPr>
        <w:ind w:left="712" w:hanging="360"/>
      </w:pPr>
      <w:rPr>
        <w:rFonts w:ascii="Symbol" w:hAnsi="Symbol" w:hint="default"/>
        <w:color w:val="003399"/>
      </w:rPr>
    </w:lvl>
    <w:lvl w:ilvl="1" w:tplc="5A783BD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F0000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D1E2AEB"/>
    <w:multiLevelType w:val="hybridMultilevel"/>
    <w:tmpl w:val="4378D028"/>
    <w:lvl w:ilvl="0" w:tplc="DEFC2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135EA1"/>
    <w:multiLevelType w:val="hybridMultilevel"/>
    <w:tmpl w:val="1CAA2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A94A61"/>
    <w:multiLevelType w:val="hybridMultilevel"/>
    <w:tmpl w:val="736EBCEC"/>
    <w:lvl w:ilvl="0" w:tplc="3126CC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115B5E"/>
    <w:multiLevelType w:val="hybridMultilevel"/>
    <w:tmpl w:val="E54064DC"/>
    <w:lvl w:ilvl="0" w:tplc="A330F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E2233F"/>
    <w:multiLevelType w:val="hybridMultilevel"/>
    <w:tmpl w:val="E7567B08"/>
    <w:lvl w:ilvl="0" w:tplc="0ECCE3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0B3AC0"/>
    <w:multiLevelType w:val="hybridMultilevel"/>
    <w:tmpl w:val="0CAEAA48"/>
    <w:lvl w:ilvl="0" w:tplc="0ECCE3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3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58275F"/>
    <w:multiLevelType w:val="hybridMultilevel"/>
    <w:tmpl w:val="44725DE4"/>
    <w:lvl w:ilvl="0" w:tplc="48F08742">
      <w:start w:val="1"/>
      <w:numFmt w:val="bullet"/>
      <w:lvlText w:val="£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02312D"/>
    <w:multiLevelType w:val="hybridMultilevel"/>
    <w:tmpl w:val="CF70A7F6"/>
    <w:lvl w:ilvl="0" w:tplc="08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8617110">
    <w:abstractNumId w:val="1"/>
  </w:num>
  <w:num w:numId="2" w16cid:durableId="88233892">
    <w:abstractNumId w:val="5"/>
  </w:num>
  <w:num w:numId="3" w16cid:durableId="1035740261">
    <w:abstractNumId w:val="2"/>
  </w:num>
  <w:num w:numId="4" w16cid:durableId="1107651964">
    <w:abstractNumId w:val="6"/>
  </w:num>
  <w:num w:numId="5" w16cid:durableId="618874567">
    <w:abstractNumId w:val="4"/>
  </w:num>
  <w:num w:numId="6" w16cid:durableId="1432582195">
    <w:abstractNumId w:val="10"/>
  </w:num>
  <w:num w:numId="7" w16cid:durableId="1191920431">
    <w:abstractNumId w:val="9"/>
  </w:num>
  <w:num w:numId="8" w16cid:durableId="1837304695">
    <w:abstractNumId w:val="0"/>
  </w:num>
  <w:num w:numId="9" w16cid:durableId="465970083">
    <w:abstractNumId w:val="11"/>
  </w:num>
  <w:num w:numId="10" w16cid:durableId="1455371625">
    <w:abstractNumId w:val="8"/>
  </w:num>
  <w:num w:numId="11" w16cid:durableId="232205868">
    <w:abstractNumId w:val="12"/>
  </w:num>
  <w:num w:numId="12" w16cid:durableId="1207984392">
    <w:abstractNumId w:val="14"/>
  </w:num>
  <w:num w:numId="13" w16cid:durableId="665976903">
    <w:abstractNumId w:val="7"/>
  </w:num>
  <w:num w:numId="14" w16cid:durableId="221134083">
    <w:abstractNumId w:val="3"/>
  </w:num>
  <w:num w:numId="15" w16cid:durableId="197448489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8DD"/>
    <w:rsid w:val="000013AD"/>
    <w:rsid w:val="00007957"/>
    <w:rsid w:val="00010304"/>
    <w:rsid w:val="0001345E"/>
    <w:rsid w:val="000141B7"/>
    <w:rsid w:val="0001722F"/>
    <w:rsid w:val="000254AD"/>
    <w:rsid w:val="00054B15"/>
    <w:rsid w:val="00063D67"/>
    <w:rsid w:val="00070BB4"/>
    <w:rsid w:val="00074FFB"/>
    <w:rsid w:val="000821C2"/>
    <w:rsid w:val="00097118"/>
    <w:rsid w:val="000A3A32"/>
    <w:rsid w:val="000B1744"/>
    <w:rsid w:val="000B5839"/>
    <w:rsid w:val="000C770C"/>
    <w:rsid w:val="000D739F"/>
    <w:rsid w:val="000F5077"/>
    <w:rsid w:val="000F6298"/>
    <w:rsid w:val="001064C9"/>
    <w:rsid w:val="0010708B"/>
    <w:rsid w:val="001131AB"/>
    <w:rsid w:val="00117AEB"/>
    <w:rsid w:val="00126610"/>
    <w:rsid w:val="00130364"/>
    <w:rsid w:val="00155878"/>
    <w:rsid w:val="001744D2"/>
    <w:rsid w:val="001766B4"/>
    <w:rsid w:val="00181E54"/>
    <w:rsid w:val="001873ED"/>
    <w:rsid w:val="00192798"/>
    <w:rsid w:val="001A1CC3"/>
    <w:rsid w:val="001A604C"/>
    <w:rsid w:val="001B040D"/>
    <w:rsid w:val="001B5753"/>
    <w:rsid w:val="001C39EE"/>
    <w:rsid w:val="001C4021"/>
    <w:rsid w:val="001D33A0"/>
    <w:rsid w:val="001D4ACC"/>
    <w:rsid w:val="001D607A"/>
    <w:rsid w:val="001E0C28"/>
    <w:rsid w:val="00207F56"/>
    <w:rsid w:val="00232CA4"/>
    <w:rsid w:val="002427EC"/>
    <w:rsid w:val="00247EF2"/>
    <w:rsid w:val="00255A97"/>
    <w:rsid w:val="002618E6"/>
    <w:rsid w:val="00262E91"/>
    <w:rsid w:val="0029081D"/>
    <w:rsid w:val="002935BA"/>
    <w:rsid w:val="002A5DD8"/>
    <w:rsid w:val="002C17E4"/>
    <w:rsid w:val="002D31D4"/>
    <w:rsid w:val="002D5EFB"/>
    <w:rsid w:val="002E71AF"/>
    <w:rsid w:val="00301D7D"/>
    <w:rsid w:val="003151A2"/>
    <w:rsid w:val="00316A02"/>
    <w:rsid w:val="00320263"/>
    <w:rsid w:val="0032363C"/>
    <w:rsid w:val="00323E14"/>
    <w:rsid w:val="0033138A"/>
    <w:rsid w:val="003346CD"/>
    <w:rsid w:val="00346021"/>
    <w:rsid w:val="0035476C"/>
    <w:rsid w:val="003615B4"/>
    <w:rsid w:val="0036658F"/>
    <w:rsid w:val="0039172C"/>
    <w:rsid w:val="00392774"/>
    <w:rsid w:val="00396609"/>
    <w:rsid w:val="003A1482"/>
    <w:rsid w:val="003A1FC5"/>
    <w:rsid w:val="003B7D75"/>
    <w:rsid w:val="003C06B0"/>
    <w:rsid w:val="003D5C9C"/>
    <w:rsid w:val="003D78DD"/>
    <w:rsid w:val="003E683F"/>
    <w:rsid w:val="003F466B"/>
    <w:rsid w:val="003F585E"/>
    <w:rsid w:val="0040290A"/>
    <w:rsid w:val="00402D23"/>
    <w:rsid w:val="0040484E"/>
    <w:rsid w:val="004103A7"/>
    <w:rsid w:val="004218D2"/>
    <w:rsid w:val="004368EB"/>
    <w:rsid w:val="00442F71"/>
    <w:rsid w:val="004512AA"/>
    <w:rsid w:val="00461365"/>
    <w:rsid w:val="00464093"/>
    <w:rsid w:val="00482384"/>
    <w:rsid w:val="004A323B"/>
    <w:rsid w:val="004A588A"/>
    <w:rsid w:val="004A6BEC"/>
    <w:rsid w:val="004A6E39"/>
    <w:rsid w:val="004B39F7"/>
    <w:rsid w:val="004D4731"/>
    <w:rsid w:val="004D4F1F"/>
    <w:rsid w:val="004E4133"/>
    <w:rsid w:val="004E607A"/>
    <w:rsid w:val="00501217"/>
    <w:rsid w:val="00512E8E"/>
    <w:rsid w:val="00525EB5"/>
    <w:rsid w:val="005400DE"/>
    <w:rsid w:val="00547E8D"/>
    <w:rsid w:val="00573DCD"/>
    <w:rsid w:val="00574C05"/>
    <w:rsid w:val="00584508"/>
    <w:rsid w:val="00585ED3"/>
    <w:rsid w:val="005864CA"/>
    <w:rsid w:val="005A0173"/>
    <w:rsid w:val="005A7A86"/>
    <w:rsid w:val="005B00FD"/>
    <w:rsid w:val="005B0BC8"/>
    <w:rsid w:val="005B7490"/>
    <w:rsid w:val="005D6D83"/>
    <w:rsid w:val="005E12C8"/>
    <w:rsid w:val="005E2EB5"/>
    <w:rsid w:val="005E4DC7"/>
    <w:rsid w:val="005E6AA5"/>
    <w:rsid w:val="005F1CFB"/>
    <w:rsid w:val="005F78DA"/>
    <w:rsid w:val="00602B74"/>
    <w:rsid w:val="00602DE0"/>
    <w:rsid w:val="006047F4"/>
    <w:rsid w:val="006177AA"/>
    <w:rsid w:val="006223CD"/>
    <w:rsid w:val="00625B89"/>
    <w:rsid w:val="00630FE0"/>
    <w:rsid w:val="00640E5B"/>
    <w:rsid w:val="00643FBB"/>
    <w:rsid w:val="00665930"/>
    <w:rsid w:val="0066674C"/>
    <w:rsid w:val="00666FC9"/>
    <w:rsid w:val="006813C2"/>
    <w:rsid w:val="006C2557"/>
    <w:rsid w:val="006C646E"/>
    <w:rsid w:val="006D1FB8"/>
    <w:rsid w:val="006E2C39"/>
    <w:rsid w:val="006E7571"/>
    <w:rsid w:val="00720E3F"/>
    <w:rsid w:val="007232F0"/>
    <w:rsid w:val="00752F63"/>
    <w:rsid w:val="00772A79"/>
    <w:rsid w:val="00776239"/>
    <w:rsid w:val="00794EE8"/>
    <w:rsid w:val="00795F8B"/>
    <w:rsid w:val="007B1971"/>
    <w:rsid w:val="007C488C"/>
    <w:rsid w:val="007F336D"/>
    <w:rsid w:val="00810178"/>
    <w:rsid w:val="00814932"/>
    <w:rsid w:val="00817642"/>
    <w:rsid w:val="008279F0"/>
    <w:rsid w:val="008305A8"/>
    <w:rsid w:val="00830D48"/>
    <w:rsid w:val="00842C32"/>
    <w:rsid w:val="0084566E"/>
    <w:rsid w:val="00847475"/>
    <w:rsid w:val="00855060"/>
    <w:rsid w:val="0086794E"/>
    <w:rsid w:val="0087173B"/>
    <w:rsid w:val="00874CE3"/>
    <w:rsid w:val="008760C4"/>
    <w:rsid w:val="00880D54"/>
    <w:rsid w:val="008861E8"/>
    <w:rsid w:val="008B25BE"/>
    <w:rsid w:val="008C0A6A"/>
    <w:rsid w:val="008C1BFA"/>
    <w:rsid w:val="008D00ED"/>
    <w:rsid w:val="008D7252"/>
    <w:rsid w:val="008F5442"/>
    <w:rsid w:val="008F7C42"/>
    <w:rsid w:val="00913B3F"/>
    <w:rsid w:val="00936F28"/>
    <w:rsid w:val="009531B9"/>
    <w:rsid w:val="009600B5"/>
    <w:rsid w:val="00966B21"/>
    <w:rsid w:val="009670CC"/>
    <w:rsid w:val="00980057"/>
    <w:rsid w:val="0098376B"/>
    <w:rsid w:val="00984191"/>
    <w:rsid w:val="00993BE0"/>
    <w:rsid w:val="00996524"/>
    <w:rsid w:val="00997CBA"/>
    <w:rsid w:val="009A2197"/>
    <w:rsid w:val="009A258A"/>
    <w:rsid w:val="009A42B4"/>
    <w:rsid w:val="009B1D65"/>
    <w:rsid w:val="009D0691"/>
    <w:rsid w:val="009D07F7"/>
    <w:rsid w:val="009D667C"/>
    <w:rsid w:val="009F3504"/>
    <w:rsid w:val="00A010F6"/>
    <w:rsid w:val="00A12D1A"/>
    <w:rsid w:val="00A17841"/>
    <w:rsid w:val="00A2170A"/>
    <w:rsid w:val="00A33746"/>
    <w:rsid w:val="00A47776"/>
    <w:rsid w:val="00A528B5"/>
    <w:rsid w:val="00A552BE"/>
    <w:rsid w:val="00A71F45"/>
    <w:rsid w:val="00A76B34"/>
    <w:rsid w:val="00A805ED"/>
    <w:rsid w:val="00A86ABE"/>
    <w:rsid w:val="00A9688F"/>
    <w:rsid w:val="00AA11BD"/>
    <w:rsid w:val="00AA4C58"/>
    <w:rsid w:val="00AB0F77"/>
    <w:rsid w:val="00AC7244"/>
    <w:rsid w:val="00AC781D"/>
    <w:rsid w:val="00AD1338"/>
    <w:rsid w:val="00AF214D"/>
    <w:rsid w:val="00B042B3"/>
    <w:rsid w:val="00B07F2E"/>
    <w:rsid w:val="00B11274"/>
    <w:rsid w:val="00B302F6"/>
    <w:rsid w:val="00B357BF"/>
    <w:rsid w:val="00B476BA"/>
    <w:rsid w:val="00B5656A"/>
    <w:rsid w:val="00B56665"/>
    <w:rsid w:val="00B66687"/>
    <w:rsid w:val="00B73238"/>
    <w:rsid w:val="00B739D9"/>
    <w:rsid w:val="00B77E70"/>
    <w:rsid w:val="00B90DB0"/>
    <w:rsid w:val="00B90FCF"/>
    <w:rsid w:val="00B91E09"/>
    <w:rsid w:val="00BA6CCD"/>
    <w:rsid w:val="00BB386A"/>
    <w:rsid w:val="00BC7B5C"/>
    <w:rsid w:val="00BE5564"/>
    <w:rsid w:val="00BF501C"/>
    <w:rsid w:val="00C055B0"/>
    <w:rsid w:val="00C179BB"/>
    <w:rsid w:val="00C22E93"/>
    <w:rsid w:val="00C270D4"/>
    <w:rsid w:val="00C350B4"/>
    <w:rsid w:val="00C42B0B"/>
    <w:rsid w:val="00C529CE"/>
    <w:rsid w:val="00C52AE9"/>
    <w:rsid w:val="00C64667"/>
    <w:rsid w:val="00C7168F"/>
    <w:rsid w:val="00C75F40"/>
    <w:rsid w:val="00C80ED4"/>
    <w:rsid w:val="00C8752F"/>
    <w:rsid w:val="00C90500"/>
    <w:rsid w:val="00C913C0"/>
    <w:rsid w:val="00C941FF"/>
    <w:rsid w:val="00CA1AB8"/>
    <w:rsid w:val="00CA4AFD"/>
    <w:rsid w:val="00CB4187"/>
    <w:rsid w:val="00CC3832"/>
    <w:rsid w:val="00CD29C0"/>
    <w:rsid w:val="00CE1494"/>
    <w:rsid w:val="00CE3180"/>
    <w:rsid w:val="00D03A3B"/>
    <w:rsid w:val="00D11993"/>
    <w:rsid w:val="00D32077"/>
    <w:rsid w:val="00D36308"/>
    <w:rsid w:val="00D42719"/>
    <w:rsid w:val="00D463B1"/>
    <w:rsid w:val="00D56125"/>
    <w:rsid w:val="00D572AB"/>
    <w:rsid w:val="00D7507F"/>
    <w:rsid w:val="00D86880"/>
    <w:rsid w:val="00D92F3B"/>
    <w:rsid w:val="00D956F6"/>
    <w:rsid w:val="00DA1DA2"/>
    <w:rsid w:val="00DA4B16"/>
    <w:rsid w:val="00DA5A60"/>
    <w:rsid w:val="00DB02A3"/>
    <w:rsid w:val="00DB261B"/>
    <w:rsid w:val="00DC24B8"/>
    <w:rsid w:val="00DC3B83"/>
    <w:rsid w:val="00DD22DB"/>
    <w:rsid w:val="00DD354C"/>
    <w:rsid w:val="00DD53F6"/>
    <w:rsid w:val="00DF126F"/>
    <w:rsid w:val="00DF20E3"/>
    <w:rsid w:val="00DF4F01"/>
    <w:rsid w:val="00E117E2"/>
    <w:rsid w:val="00E12A16"/>
    <w:rsid w:val="00E20D9E"/>
    <w:rsid w:val="00E27622"/>
    <w:rsid w:val="00E30F74"/>
    <w:rsid w:val="00E437E8"/>
    <w:rsid w:val="00E45506"/>
    <w:rsid w:val="00E46945"/>
    <w:rsid w:val="00E525BF"/>
    <w:rsid w:val="00E66658"/>
    <w:rsid w:val="00E84653"/>
    <w:rsid w:val="00E8503D"/>
    <w:rsid w:val="00E96913"/>
    <w:rsid w:val="00EB1597"/>
    <w:rsid w:val="00EB7AB5"/>
    <w:rsid w:val="00EE6C9E"/>
    <w:rsid w:val="00EE7787"/>
    <w:rsid w:val="00EF53A2"/>
    <w:rsid w:val="00F05C55"/>
    <w:rsid w:val="00F14714"/>
    <w:rsid w:val="00F24C01"/>
    <w:rsid w:val="00F30225"/>
    <w:rsid w:val="00F35FA2"/>
    <w:rsid w:val="00F41761"/>
    <w:rsid w:val="00F41ACB"/>
    <w:rsid w:val="00F57C8E"/>
    <w:rsid w:val="00F60C4A"/>
    <w:rsid w:val="00F80FA6"/>
    <w:rsid w:val="00F828B3"/>
    <w:rsid w:val="00F87B30"/>
    <w:rsid w:val="00FA01B4"/>
    <w:rsid w:val="00FB73E9"/>
    <w:rsid w:val="00FC234E"/>
    <w:rsid w:val="00FC3146"/>
    <w:rsid w:val="00FD2FE4"/>
    <w:rsid w:val="00FE0706"/>
    <w:rsid w:val="00FE377D"/>
    <w:rsid w:val="00FF1A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924EA2"/>
  <w15:docId w15:val="{5667BA5D-AAE4-4E59-AA50-4FE37D175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0CC"/>
    <w:rPr>
      <w:rFonts w:ascii="Tahoma" w:hAnsi="Tahoma"/>
    </w:rPr>
  </w:style>
  <w:style w:type="paragraph" w:styleId="Heading1">
    <w:name w:val="heading 1"/>
    <w:basedOn w:val="Normal"/>
    <w:link w:val="Heading1Char"/>
    <w:uiPriority w:val="9"/>
    <w:qFormat/>
    <w:rsid w:val="000B58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level2">
    <w:name w:val="Heading level 2"/>
    <w:basedOn w:val="Normal"/>
    <w:qFormat/>
    <w:rsid w:val="003D78DD"/>
    <w:pPr>
      <w:keepNext/>
      <w:spacing w:before="480" w:after="240" w:line="240" w:lineRule="auto"/>
      <w:outlineLvl w:val="1"/>
    </w:pPr>
    <w:rPr>
      <w:rFonts w:ascii="Arial" w:eastAsia="Times New Roman" w:hAnsi="Arial" w:cs="Times New Roman"/>
      <w:b/>
      <w:color w:val="FF33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D78DD"/>
    <w:pPr>
      <w:ind w:left="720"/>
      <w:contextualSpacing/>
    </w:pPr>
  </w:style>
  <w:style w:type="paragraph" w:customStyle="1" w:styleId="Headinglevel1">
    <w:name w:val="Heading level 1"/>
    <w:basedOn w:val="Normal"/>
    <w:qFormat/>
    <w:rsid w:val="00EE7787"/>
    <w:pPr>
      <w:spacing w:after="240" w:line="240" w:lineRule="auto"/>
      <w:outlineLvl w:val="0"/>
    </w:pPr>
    <w:rPr>
      <w:rFonts w:ascii="Arial" w:eastAsia="Times New Roman" w:hAnsi="Arial" w:cs="Times New Roman"/>
      <w:b/>
      <w:color w:val="003399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EE77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7787"/>
  </w:style>
  <w:style w:type="table" w:styleId="TableGrid">
    <w:name w:val="Table Grid"/>
    <w:basedOn w:val="TableNormal"/>
    <w:uiPriority w:val="59"/>
    <w:rsid w:val="00EE7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12E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2E8E"/>
  </w:style>
  <w:style w:type="character" w:styleId="Hyperlink">
    <w:name w:val="Hyperlink"/>
    <w:basedOn w:val="DefaultParagraphFont"/>
    <w:uiPriority w:val="99"/>
    <w:unhideWhenUsed/>
    <w:rsid w:val="00A805ED"/>
    <w:rPr>
      <w:color w:val="0000FF" w:themeColor="hyperlink"/>
      <w:u w:val="single"/>
    </w:rPr>
  </w:style>
  <w:style w:type="paragraph" w:customStyle="1" w:styleId="Default">
    <w:name w:val="Default"/>
    <w:rsid w:val="00DB02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752F"/>
    <w:pPr>
      <w:spacing w:after="0"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52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FA01B4"/>
  </w:style>
  <w:style w:type="character" w:styleId="Strong">
    <w:name w:val="Strong"/>
    <w:basedOn w:val="DefaultParagraphFont"/>
    <w:uiPriority w:val="22"/>
    <w:qFormat/>
    <w:rsid w:val="00FA01B4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141B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141B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141B7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0B5839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59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5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1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1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505806-e802-46bf-b9bf-1fd68914abd2" xsi:nil="true"/>
    <lcf76f155ced4ddcb4097134ff3c332f xmlns="1fedf4d2-493f-4490-a72a-57a38a6d247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0BB462162D954BB9AB43EF44600E8D" ma:contentTypeVersion="19" ma:contentTypeDescription="Create a new document." ma:contentTypeScope="" ma:versionID="160e0d976831f4ca7e1d47aa316215a9">
  <xsd:schema xmlns:xsd="http://www.w3.org/2001/XMLSchema" xmlns:xs="http://www.w3.org/2001/XMLSchema" xmlns:p="http://schemas.microsoft.com/office/2006/metadata/properties" xmlns:ns2="1fedf4d2-493f-4490-a72a-57a38a6d247f" xmlns:ns3="85505806-e802-46bf-b9bf-1fd68914abd2" targetNamespace="http://schemas.microsoft.com/office/2006/metadata/properties" ma:root="true" ma:fieldsID="e262500cdfbcd085caba66a21bf5c1ac" ns2:_="" ns3:_="">
    <xsd:import namespace="1fedf4d2-493f-4490-a72a-57a38a6d247f"/>
    <xsd:import namespace="85505806-e802-46bf-b9bf-1fd68914ab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edf4d2-493f-4490-a72a-57a38a6d24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5a0352-c4ae-4b38-8534-2f222e207e7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505806-e802-46bf-b9bf-1fd68914abd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6731dd-0b9e-4223-8dd1-00a888f7758b}" ma:internalName="TaxCatchAll" ma:showField="CatchAllData" ma:web="85505806-e802-46bf-b9bf-1fd68914ab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28CF1-3DAF-4CBB-8E76-55124303FCDA}">
  <ds:schemaRefs>
    <ds:schemaRef ds:uri="http://schemas.microsoft.com/office/2006/metadata/properties"/>
    <ds:schemaRef ds:uri="http://schemas.microsoft.com/office/infopath/2007/PartnerControls"/>
    <ds:schemaRef ds:uri="85505806-e802-46bf-b9bf-1fd68914abd2"/>
    <ds:schemaRef ds:uri="1fedf4d2-493f-4490-a72a-57a38a6d247f"/>
  </ds:schemaRefs>
</ds:datastoreItem>
</file>

<file path=customXml/itemProps2.xml><?xml version="1.0" encoding="utf-8"?>
<ds:datastoreItem xmlns:ds="http://schemas.openxmlformats.org/officeDocument/2006/customXml" ds:itemID="{D9088258-A156-4300-B3BF-DC73C1365C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3F0A32-A9C0-4C69-B24C-2EA26F9315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edf4d2-493f-4490-a72a-57a38a6d247f"/>
    <ds:schemaRef ds:uri="85505806-e802-46bf-b9bf-1fd68914ab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9DDC18-D51A-484A-A826-6963E28D3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1373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Institute of Education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localuser</dc:creator>
  <cp:lastModifiedBy>E Sumbler</cp:lastModifiedBy>
  <cp:revision>2</cp:revision>
  <dcterms:created xsi:type="dcterms:W3CDTF">2025-01-31T13:24:00Z</dcterms:created>
  <dcterms:modified xsi:type="dcterms:W3CDTF">2025-01-31T13:24:00Z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0x0101006C0BB462162D954BB9AB43EF44600E8D</vt:lpwstr>
  </property>
</Properties>
</file>